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D339" w14:textId="77777777" w:rsidR="006305C4" w:rsidRDefault="005E3602">
      <w:pPr>
        <w:spacing w:before="76"/>
        <w:ind w:left="246"/>
        <w:rPr>
          <w:rFonts w:ascii="Times New Roman" w:hAnsi="Times New Roman"/>
        </w:rPr>
      </w:pPr>
      <w:r>
        <w:rPr>
          <w:rFonts w:ascii="Times New Roman" w:hAnsi="Times New Roman"/>
        </w:rPr>
        <w:t>Jina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5"/>
        </w:rPr>
        <w:t xml:space="preserve"> </w:t>
      </w:r>
      <w:proofErr w:type="spellStart"/>
      <w:r>
        <w:rPr>
          <w:rFonts w:ascii="Times New Roman" w:hAnsi="Times New Roman"/>
        </w:rPr>
        <w:t>Mwanafunzi</w:t>
      </w:r>
      <w:proofErr w:type="spellEnd"/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Shule…………………………………………</w:t>
      </w:r>
      <w:proofErr w:type="gramStart"/>
      <w:r>
        <w:rPr>
          <w:rFonts w:ascii="Times New Roman" w:hAnsi="Times New Roman"/>
          <w:spacing w:val="-2"/>
        </w:rPr>
        <w:t>…..</w:t>
      </w:r>
      <w:proofErr w:type="gramEnd"/>
    </w:p>
    <w:p w14:paraId="13E1DCCC" w14:textId="77777777" w:rsidR="006305C4" w:rsidRDefault="005E3602">
      <w:pPr>
        <w:contextualSpacing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JAMHURI YA MUUNGANO WA TANZANIA </w:t>
      </w:r>
    </w:p>
    <w:p w14:paraId="5AE0333B" w14:textId="77777777" w:rsidR="006305C4" w:rsidRDefault="005E3602">
      <w:pPr>
        <w:contextualSpacing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OFISI YA RAIS</w:t>
      </w:r>
    </w:p>
    <w:p w14:paraId="661A5651" w14:textId="77777777" w:rsidR="006305C4" w:rsidRDefault="005E3602">
      <w:pPr>
        <w:contextualSpacing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UTAWALA WA MIKOA NA SERIKALI ZA MITAA </w:t>
      </w:r>
    </w:p>
    <w:p w14:paraId="1B6E533F" w14:textId="77777777" w:rsidR="006305C4" w:rsidRDefault="006305C4">
      <w:pPr>
        <w:contextualSpacing/>
        <w:jc w:val="center"/>
        <w:rPr>
          <w:rFonts w:ascii="Tahoma" w:hAnsi="Tahoma" w:cs="Tahoma"/>
          <w:b/>
          <w:sz w:val="32"/>
          <w:szCs w:val="32"/>
        </w:rPr>
      </w:pPr>
    </w:p>
    <w:p w14:paraId="727C47FD" w14:textId="77777777" w:rsidR="006305C4" w:rsidRDefault="005E3602">
      <w:pPr>
        <w:jc w:val="cent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MKOA WA DODOMA</w:t>
      </w:r>
    </w:p>
    <w:p w14:paraId="24E2A647" w14:textId="77777777" w:rsidR="006305C4" w:rsidRDefault="006305C4">
      <w:pPr>
        <w:jc w:val="center"/>
        <w:rPr>
          <w:rFonts w:ascii="Tahoma" w:hAnsi="Tahoma" w:cs="Tahoma"/>
          <w:b/>
          <w:sz w:val="36"/>
          <w:szCs w:val="36"/>
        </w:rPr>
      </w:pPr>
    </w:p>
    <w:p w14:paraId="2611C4E4" w14:textId="77777777" w:rsidR="006305C4" w:rsidRDefault="005E3602">
      <w:pPr>
        <w:jc w:val="cent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MTIHANI WA UTAMILIFU DARASA LA NNE</w:t>
      </w:r>
    </w:p>
    <w:p w14:paraId="12BB232A" w14:textId="77777777" w:rsidR="006305C4" w:rsidRDefault="005E3602">
      <w:pPr>
        <w:pStyle w:val="Heading1"/>
        <w:spacing w:before="72"/>
      </w:pPr>
      <w:r>
        <w:rPr>
          <w:color w:val="231F1F"/>
          <w:w w:val="125"/>
        </w:rPr>
        <w:t>HISTORIA</w:t>
      </w:r>
      <w:r>
        <w:rPr>
          <w:color w:val="231F1F"/>
          <w:spacing w:val="-1"/>
          <w:w w:val="125"/>
        </w:rPr>
        <w:t xml:space="preserve"> </w:t>
      </w:r>
      <w:r>
        <w:rPr>
          <w:color w:val="231F1F"/>
          <w:w w:val="125"/>
        </w:rPr>
        <w:t>YA</w:t>
      </w:r>
      <w:r>
        <w:rPr>
          <w:color w:val="231F1F"/>
          <w:spacing w:val="4"/>
          <w:w w:val="125"/>
        </w:rPr>
        <w:t xml:space="preserve"> </w:t>
      </w:r>
      <w:r>
        <w:rPr>
          <w:color w:val="231F1F"/>
          <w:w w:val="125"/>
        </w:rPr>
        <w:t>TANZANIA</w:t>
      </w:r>
      <w:r>
        <w:rPr>
          <w:color w:val="231F1F"/>
          <w:spacing w:val="-1"/>
          <w:w w:val="125"/>
        </w:rPr>
        <w:t xml:space="preserve"> </w:t>
      </w:r>
      <w:r>
        <w:rPr>
          <w:color w:val="231F1F"/>
          <w:w w:val="125"/>
        </w:rPr>
        <w:t>NA</w:t>
      </w:r>
      <w:r>
        <w:rPr>
          <w:color w:val="231F1F"/>
          <w:spacing w:val="4"/>
          <w:w w:val="125"/>
        </w:rPr>
        <w:t xml:space="preserve"> </w:t>
      </w:r>
      <w:r>
        <w:rPr>
          <w:color w:val="231F1F"/>
          <w:w w:val="125"/>
        </w:rPr>
        <w:t>MAADILI</w:t>
      </w:r>
      <w:r>
        <w:rPr>
          <w:color w:val="231F1F"/>
          <w:spacing w:val="1"/>
          <w:w w:val="125"/>
        </w:rPr>
        <w:t xml:space="preserve"> </w:t>
      </w:r>
      <w:r>
        <w:rPr>
          <w:color w:val="231F1F"/>
          <w:spacing w:val="-2"/>
          <w:w w:val="125"/>
        </w:rPr>
        <w:t>[06E]</w:t>
      </w:r>
    </w:p>
    <w:p w14:paraId="3040CEE9" w14:textId="77777777" w:rsidR="006305C4" w:rsidRDefault="005E3602">
      <w:pPr>
        <w:tabs>
          <w:tab w:val="left" w:pos="6088"/>
        </w:tabs>
        <w:spacing w:before="87"/>
        <w:ind w:right="148" w:firstLineChars="150" w:firstLine="422"/>
        <w:jc w:val="both"/>
        <w:rPr>
          <w:rFonts w:ascii="Calibri"/>
          <w:b/>
          <w:sz w:val="28"/>
        </w:rPr>
      </w:pPr>
      <w:r>
        <w:rPr>
          <w:rFonts w:ascii="Calibri"/>
          <w:b/>
          <w:noProof/>
          <w:sz w:val="28"/>
        </w:rPr>
        <mc:AlternateContent>
          <mc:Choice Requires="wps">
            <w:drawing>
              <wp:anchor distT="0" distB="0" distL="0" distR="0" simplePos="0" relativeHeight="251645952" behindDoc="0" locked="0" layoutInCell="1" allowOverlap="1" wp14:anchorId="1A3BB683" wp14:editId="7FD56C65">
                <wp:simplePos x="0" y="0"/>
                <wp:positionH relativeFrom="page">
                  <wp:posOffset>342900</wp:posOffset>
                </wp:positionH>
                <wp:positionV relativeFrom="paragraph">
                  <wp:posOffset>260985</wp:posOffset>
                </wp:positionV>
                <wp:extent cx="7058025" cy="1270"/>
                <wp:effectExtent l="0" t="0" r="0" b="0"/>
                <wp:wrapNone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58025">
                              <a:moveTo>
                                <a:pt x="0" y="0"/>
                              </a:moveTo>
                              <a:lnTo>
                                <a:pt x="7057644" y="0"/>
                              </a:lnTo>
                            </a:path>
                          </a:pathLst>
                        </a:custGeom>
                        <a:ln w="25908">
                          <a:solidFill>
                            <a:srgbClr val="231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23494" id="Graphic 2" o:spid="_x0000_s1026" style="position:absolute;margin-left:27pt;margin-top:20.55pt;width:555.75pt;height:.1pt;z-index: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58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" path="m,l7057644,e" filled="f" strokecolor="#231f1f" strokeweight="2.04pt">
                <v:path arrowok="t"/>
                <w10:wrap anchorx="page"/>
              </v:shape>
            </w:pict>
          </mc:Fallback>
        </mc:AlternateContent>
      </w:r>
      <w:proofErr w:type="gramStart"/>
      <w:r>
        <w:rPr>
          <w:rFonts w:ascii="Calibri"/>
          <w:b/>
          <w:color w:val="231F1F"/>
          <w:w w:val="105"/>
          <w:sz w:val="28"/>
        </w:rPr>
        <w:t>MUDA</w:t>
      </w:r>
      <w:r>
        <w:rPr>
          <w:rFonts w:ascii="Calibri"/>
          <w:b/>
          <w:color w:val="231F1F"/>
          <w:spacing w:val="-7"/>
          <w:w w:val="105"/>
          <w:sz w:val="28"/>
        </w:rPr>
        <w:t xml:space="preserve"> </w:t>
      </w:r>
      <w:r>
        <w:rPr>
          <w:rFonts w:ascii="Calibri"/>
          <w:b/>
          <w:color w:val="231F1F"/>
          <w:w w:val="105"/>
          <w:sz w:val="28"/>
        </w:rPr>
        <w:t>:</w:t>
      </w:r>
      <w:proofErr w:type="gramEnd"/>
      <w:r>
        <w:rPr>
          <w:rFonts w:ascii="Calibri"/>
          <w:b/>
          <w:color w:val="231F1F"/>
          <w:spacing w:val="55"/>
          <w:w w:val="105"/>
          <w:sz w:val="28"/>
        </w:rPr>
        <w:t xml:space="preserve"> </w:t>
      </w:r>
      <w:r>
        <w:rPr>
          <w:rFonts w:ascii="Calibri"/>
          <w:b/>
          <w:color w:val="231F1F"/>
          <w:w w:val="105"/>
          <w:sz w:val="28"/>
        </w:rPr>
        <w:t>Saa</w:t>
      </w:r>
      <w:r>
        <w:rPr>
          <w:rFonts w:ascii="Calibri"/>
          <w:b/>
          <w:color w:val="231F1F"/>
          <w:spacing w:val="-6"/>
          <w:w w:val="105"/>
          <w:sz w:val="28"/>
        </w:rPr>
        <w:t xml:space="preserve"> </w:t>
      </w:r>
      <w:r>
        <w:rPr>
          <w:rFonts w:ascii="Calibri"/>
          <w:b/>
          <w:color w:val="231F1F"/>
          <w:spacing w:val="-4"/>
          <w:w w:val="105"/>
          <w:sz w:val="28"/>
        </w:rPr>
        <w:t>1:30</w:t>
      </w:r>
      <w:r>
        <w:rPr>
          <w:rFonts w:ascii="Calibri"/>
          <w:b/>
          <w:color w:val="231F1F"/>
          <w:sz w:val="28"/>
        </w:rPr>
        <w:tab/>
        <w:t xml:space="preserve">                                           </w:t>
      </w:r>
      <w:r>
        <w:rPr>
          <w:rFonts w:ascii="Calibri"/>
          <w:b/>
          <w:color w:val="231F1F"/>
          <w:spacing w:val="-2"/>
          <w:w w:val="105"/>
          <w:sz w:val="28"/>
        </w:rPr>
        <w:t>TAREHE:</w:t>
      </w:r>
    </w:p>
    <w:p w14:paraId="414E9384" w14:textId="741B2EC4" w:rsidR="006305C4" w:rsidRDefault="005E3602">
      <w:pPr>
        <w:spacing w:before="110"/>
        <w:ind w:right="451"/>
        <w:jc w:val="center"/>
        <w:rPr>
          <w:rFonts w:ascii="Calibri"/>
          <w:b/>
          <w:sz w:val="37"/>
        </w:rPr>
      </w:pPr>
      <w:r>
        <w:rPr>
          <w:rFonts w:ascii="Calibri"/>
          <w:b/>
          <w:color w:val="231F1F"/>
          <w:spacing w:val="-2"/>
          <w:w w:val="130"/>
          <w:sz w:val="37"/>
        </w:rPr>
        <w:t>MAELEKEZO:</w:t>
      </w:r>
    </w:p>
    <w:p w14:paraId="7E7E04BE" w14:textId="7C222171" w:rsidR="006305C4" w:rsidRDefault="005E3602">
      <w:pPr>
        <w:pStyle w:val="ListParagraph"/>
        <w:numPr>
          <w:ilvl w:val="0"/>
          <w:numId w:val="1"/>
        </w:numPr>
        <w:tabs>
          <w:tab w:val="left" w:pos="1000"/>
        </w:tabs>
        <w:spacing w:before="50"/>
        <w:ind w:hanging="693"/>
        <w:jc w:val="both"/>
        <w:rPr>
          <w:rFonts w:ascii="Constantia" w:hAnsi="Constantia" w:cs="Constantia"/>
          <w:b/>
          <w:bCs/>
          <w:sz w:val="28"/>
        </w:rPr>
      </w:pP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Mtihani</w:t>
      </w:r>
      <w:proofErr w:type="spellEnd"/>
      <w:r>
        <w:rPr>
          <w:rFonts w:ascii="Constantia" w:hAnsi="Constantia" w:cs="Constantia"/>
          <w:b/>
          <w:bCs/>
          <w:color w:val="231F1F"/>
          <w:spacing w:val="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huu</w:t>
      </w:r>
      <w:proofErr w:type="spellEnd"/>
      <w:r>
        <w:rPr>
          <w:rFonts w:ascii="Constantia" w:hAnsi="Constantia" w:cs="Constantia"/>
          <w:b/>
          <w:bCs/>
          <w:color w:val="231F1F"/>
          <w:spacing w:val="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una</w:t>
      </w:r>
      <w:proofErr w:type="spellEnd"/>
      <w:r>
        <w:rPr>
          <w:rFonts w:ascii="Constantia" w:hAnsi="Constantia" w:cs="Constantia"/>
          <w:b/>
          <w:bCs/>
          <w:color w:val="231F1F"/>
          <w:spacing w:val="2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maswali</w:t>
      </w:r>
      <w:proofErr w:type="spellEnd"/>
      <w:r>
        <w:rPr>
          <w:rFonts w:ascii="Constantia" w:hAnsi="Constantia" w:cs="Constantia"/>
          <w:b/>
          <w:bCs/>
          <w:color w:val="231F1F"/>
          <w:spacing w:val="-2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sita</w:t>
      </w:r>
      <w:proofErr w:type="spellEnd"/>
      <w:r>
        <w:rPr>
          <w:rFonts w:ascii="Constantia" w:hAnsi="Constantia" w:cs="Constantia"/>
          <w:b/>
          <w:bCs/>
          <w:color w:val="231F1F"/>
          <w:spacing w:val="1"/>
          <w:sz w:val="28"/>
        </w:rPr>
        <w:t xml:space="preserve"> </w:t>
      </w:r>
      <w:r>
        <w:rPr>
          <w:rFonts w:ascii="Constantia" w:hAnsi="Constantia" w:cs="Constantia"/>
          <w:b/>
          <w:bCs/>
          <w:color w:val="231F1F"/>
          <w:w w:val="85"/>
          <w:sz w:val="28"/>
        </w:rPr>
        <w:t>(6)</w:t>
      </w:r>
      <w:r>
        <w:rPr>
          <w:rFonts w:ascii="Constantia" w:hAnsi="Constantia" w:cs="Constantia"/>
          <w:b/>
          <w:bCs/>
          <w:color w:val="231F1F"/>
          <w:spacing w:val="4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yenye</w:t>
      </w:r>
      <w:proofErr w:type="spellEnd"/>
      <w:r>
        <w:rPr>
          <w:rFonts w:ascii="Constantia" w:hAnsi="Constantia" w:cs="Constantia"/>
          <w:b/>
          <w:bCs/>
          <w:color w:val="231F1F"/>
          <w:spacing w:val="7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sehemu</w:t>
      </w:r>
      <w:proofErr w:type="spellEnd"/>
      <w:r>
        <w:rPr>
          <w:rFonts w:ascii="Constantia" w:hAnsi="Constantia" w:cs="Constantia"/>
          <w:b/>
          <w:bCs/>
          <w:color w:val="231F1F"/>
          <w:spacing w:val="7"/>
          <w:sz w:val="28"/>
        </w:rPr>
        <w:t xml:space="preserve"> </w:t>
      </w:r>
      <w:r>
        <w:rPr>
          <w:rFonts w:ascii="Constantia" w:hAnsi="Constantia" w:cs="Constantia"/>
          <w:b/>
          <w:bCs/>
          <w:color w:val="231F1F"/>
          <w:w w:val="85"/>
          <w:sz w:val="28"/>
        </w:rPr>
        <w:t>A</w:t>
      </w:r>
      <w:r>
        <w:rPr>
          <w:rFonts w:ascii="Constantia" w:hAnsi="Constantia" w:cs="Constantia"/>
          <w:b/>
          <w:bCs/>
          <w:color w:val="231F1F"/>
          <w:spacing w:val="7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na</w:t>
      </w:r>
      <w:proofErr w:type="spellEnd"/>
      <w:r>
        <w:rPr>
          <w:rFonts w:ascii="Constantia" w:hAnsi="Constantia" w:cs="Constantia"/>
          <w:b/>
          <w:bCs/>
          <w:color w:val="231F1F"/>
          <w:spacing w:val="7"/>
          <w:sz w:val="28"/>
        </w:rPr>
        <w:t xml:space="preserve"> </w:t>
      </w:r>
      <w:r>
        <w:rPr>
          <w:rFonts w:ascii="Constantia" w:hAnsi="Constantia" w:cs="Constantia"/>
          <w:b/>
          <w:bCs/>
          <w:color w:val="231F1F"/>
          <w:spacing w:val="-10"/>
          <w:w w:val="85"/>
          <w:sz w:val="28"/>
        </w:rPr>
        <w:t>B</w:t>
      </w:r>
    </w:p>
    <w:p w14:paraId="4388EC67" w14:textId="30AB41B9" w:rsidR="006305C4" w:rsidRDefault="005E3602">
      <w:pPr>
        <w:pStyle w:val="ListParagraph"/>
        <w:numPr>
          <w:ilvl w:val="0"/>
          <w:numId w:val="1"/>
        </w:numPr>
        <w:tabs>
          <w:tab w:val="left" w:pos="1000"/>
        </w:tabs>
        <w:spacing w:before="81"/>
        <w:ind w:hanging="693"/>
        <w:jc w:val="both"/>
        <w:rPr>
          <w:rFonts w:ascii="Constantia" w:hAnsi="Constantia" w:cs="Constantia"/>
          <w:b/>
          <w:bCs/>
          <w:sz w:val="28"/>
        </w:rPr>
      </w:pPr>
      <w:proofErr w:type="spellStart"/>
      <w:r>
        <w:rPr>
          <w:rFonts w:ascii="Constantia" w:hAnsi="Constantia" w:cs="Constantia"/>
          <w:b/>
          <w:bCs/>
          <w:spacing w:val="-6"/>
          <w:sz w:val="28"/>
        </w:rPr>
        <w:t>Jibu</w:t>
      </w:r>
      <w:proofErr w:type="spellEnd"/>
      <w:r>
        <w:rPr>
          <w:rFonts w:ascii="Constantia" w:hAnsi="Constantia" w:cs="Constantia"/>
          <w:b/>
          <w:bCs/>
          <w:spacing w:val="-4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6"/>
          <w:sz w:val="28"/>
        </w:rPr>
        <w:t>maswali</w:t>
      </w:r>
      <w:proofErr w:type="spellEnd"/>
      <w:r>
        <w:rPr>
          <w:rFonts w:ascii="Constantia" w:hAnsi="Constantia" w:cs="Constantia"/>
          <w:b/>
          <w:bCs/>
          <w:spacing w:val="-4"/>
          <w:sz w:val="28"/>
        </w:rPr>
        <w:t xml:space="preserve"> </w:t>
      </w:r>
      <w:r>
        <w:rPr>
          <w:rFonts w:ascii="Constantia" w:hAnsi="Constantia" w:cs="Constantia"/>
          <w:b/>
          <w:bCs/>
          <w:spacing w:val="-6"/>
          <w:sz w:val="28"/>
        </w:rPr>
        <w:t>yote</w:t>
      </w:r>
      <w:r>
        <w:rPr>
          <w:rFonts w:ascii="Constantia" w:hAnsi="Constantia" w:cs="Constantia"/>
          <w:b/>
          <w:bCs/>
          <w:spacing w:val="-3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6"/>
          <w:sz w:val="28"/>
        </w:rPr>
        <w:t>kwenye</w:t>
      </w:r>
      <w:proofErr w:type="spellEnd"/>
      <w:r>
        <w:rPr>
          <w:rFonts w:ascii="Constantia" w:hAnsi="Constantia" w:cs="Constantia"/>
          <w:b/>
          <w:bCs/>
          <w:spacing w:val="-3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6"/>
          <w:sz w:val="28"/>
        </w:rPr>
        <w:t>sehemu</w:t>
      </w:r>
      <w:proofErr w:type="spellEnd"/>
      <w:r>
        <w:rPr>
          <w:rFonts w:ascii="Constantia" w:hAnsi="Constantia" w:cs="Constantia"/>
          <w:b/>
          <w:bCs/>
          <w:spacing w:val="-3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6"/>
          <w:sz w:val="28"/>
        </w:rPr>
        <w:t>zote</w:t>
      </w:r>
      <w:proofErr w:type="spellEnd"/>
    </w:p>
    <w:p w14:paraId="76E1FD29" w14:textId="53154F0E" w:rsidR="006305C4" w:rsidRDefault="005E3602">
      <w:pPr>
        <w:pStyle w:val="ListParagraph"/>
        <w:numPr>
          <w:ilvl w:val="0"/>
          <w:numId w:val="1"/>
        </w:numPr>
        <w:tabs>
          <w:tab w:val="left" w:pos="1000"/>
        </w:tabs>
        <w:spacing w:before="81"/>
        <w:ind w:hanging="693"/>
        <w:jc w:val="both"/>
        <w:rPr>
          <w:rFonts w:ascii="Constantia" w:hAnsi="Constantia" w:cs="Constantia"/>
          <w:b/>
          <w:bCs/>
          <w:sz w:val="28"/>
        </w:rPr>
      </w:pPr>
      <w:r>
        <w:rPr>
          <w:rFonts w:ascii="Constantia" w:hAnsi="Constantia" w:cs="Constantia"/>
          <w:b/>
          <w:bCs/>
          <w:spacing w:val="-4"/>
          <w:sz w:val="28"/>
        </w:rPr>
        <w:t>Andika</w:t>
      </w:r>
      <w:r>
        <w:rPr>
          <w:rFonts w:ascii="Constantia" w:hAnsi="Constantia" w:cs="Constantia"/>
          <w:b/>
          <w:bCs/>
          <w:spacing w:val="-10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majibu</w:t>
      </w:r>
      <w:proofErr w:type="spellEnd"/>
      <w:r>
        <w:rPr>
          <w:rFonts w:ascii="Constantia" w:hAnsi="Constantia" w:cs="Constantia"/>
          <w:b/>
          <w:bCs/>
          <w:spacing w:val="-6"/>
          <w:sz w:val="28"/>
        </w:rPr>
        <w:t xml:space="preserve"> </w:t>
      </w:r>
      <w:r>
        <w:rPr>
          <w:rFonts w:ascii="Constantia" w:hAnsi="Constantia" w:cs="Constantia"/>
          <w:b/>
          <w:bCs/>
          <w:spacing w:val="-4"/>
          <w:sz w:val="28"/>
        </w:rPr>
        <w:t>yote</w:t>
      </w:r>
      <w:r>
        <w:rPr>
          <w:rFonts w:ascii="Constantia" w:hAnsi="Constantia" w:cs="Constantia"/>
          <w:b/>
          <w:bCs/>
          <w:spacing w:val="-9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katika</w:t>
      </w:r>
      <w:proofErr w:type="spellEnd"/>
      <w:r>
        <w:rPr>
          <w:rFonts w:ascii="Constantia" w:hAnsi="Constantia" w:cs="Constantia"/>
          <w:b/>
          <w:bCs/>
          <w:spacing w:val="-12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nafasi</w:t>
      </w:r>
      <w:proofErr w:type="spellEnd"/>
      <w:r>
        <w:rPr>
          <w:rFonts w:ascii="Constantia" w:hAnsi="Constantia" w:cs="Constantia"/>
          <w:b/>
          <w:bCs/>
          <w:spacing w:val="-8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ulizopewa</w:t>
      </w:r>
      <w:proofErr w:type="spellEnd"/>
    </w:p>
    <w:p w14:paraId="56BA149D" w14:textId="5F79A503" w:rsidR="006305C4" w:rsidRDefault="005E3602">
      <w:pPr>
        <w:pStyle w:val="ListParagraph"/>
        <w:numPr>
          <w:ilvl w:val="0"/>
          <w:numId w:val="1"/>
        </w:numPr>
        <w:tabs>
          <w:tab w:val="left" w:pos="1000"/>
        </w:tabs>
        <w:spacing w:before="81"/>
        <w:ind w:hanging="693"/>
        <w:jc w:val="both"/>
        <w:rPr>
          <w:rFonts w:ascii="Constantia" w:hAnsi="Constantia" w:cs="Constantia"/>
          <w:b/>
          <w:bCs/>
          <w:sz w:val="28"/>
        </w:rPr>
      </w:pP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Majibu</w:t>
      </w:r>
      <w:proofErr w:type="spellEnd"/>
      <w:r>
        <w:rPr>
          <w:rFonts w:ascii="Constantia" w:hAnsi="Constantia" w:cs="Constantia"/>
          <w:b/>
          <w:bCs/>
          <w:spacing w:val="-12"/>
          <w:sz w:val="28"/>
        </w:rPr>
        <w:t xml:space="preserve"> </w:t>
      </w:r>
      <w:r>
        <w:rPr>
          <w:rFonts w:ascii="Constantia" w:hAnsi="Constantia" w:cs="Constantia"/>
          <w:b/>
          <w:bCs/>
          <w:spacing w:val="-2"/>
          <w:sz w:val="28"/>
        </w:rPr>
        <w:t>yote</w:t>
      </w:r>
      <w:r>
        <w:rPr>
          <w:rFonts w:ascii="Constantia" w:hAnsi="Constantia" w:cs="Constantia"/>
          <w:b/>
          <w:bCs/>
          <w:spacing w:val="-1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lazima</w:t>
      </w:r>
      <w:proofErr w:type="spellEnd"/>
      <w:r>
        <w:rPr>
          <w:rFonts w:ascii="Constantia" w:hAnsi="Constantia" w:cs="Constantia"/>
          <w:b/>
          <w:bCs/>
          <w:spacing w:val="-1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yaandikwe</w:t>
      </w:r>
      <w:proofErr w:type="spellEnd"/>
      <w:r>
        <w:rPr>
          <w:rFonts w:ascii="Constantia" w:hAnsi="Constantia" w:cs="Constantia"/>
          <w:b/>
          <w:bCs/>
          <w:spacing w:val="-12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kwa</w:t>
      </w:r>
      <w:proofErr w:type="spellEnd"/>
      <w:r>
        <w:rPr>
          <w:rFonts w:ascii="Constantia" w:hAnsi="Constantia" w:cs="Constantia"/>
          <w:b/>
          <w:bCs/>
          <w:spacing w:val="-1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kutumia</w:t>
      </w:r>
      <w:proofErr w:type="spellEnd"/>
      <w:r>
        <w:rPr>
          <w:rFonts w:ascii="Constantia" w:hAnsi="Constantia" w:cs="Constantia"/>
          <w:b/>
          <w:bCs/>
          <w:spacing w:val="-14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kalamu</w:t>
      </w:r>
      <w:proofErr w:type="spellEnd"/>
      <w:r>
        <w:rPr>
          <w:rFonts w:ascii="Constantia" w:hAnsi="Constantia" w:cs="Constantia"/>
          <w:b/>
          <w:bCs/>
          <w:spacing w:val="-10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ya</w:t>
      </w:r>
      <w:proofErr w:type="spellEnd"/>
      <w:r>
        <w:rPr>
          <w:rFonts w:ascii="Constantia" w:hAnsi="Constantia" w:cs="Constantia"/>
          <w:b/>
          <w:bCs/>
          <w:spacing w:val="-11"/>
          <w:sz w:val="28"/>
        </w:rPr>
        <w:t xml:space="preserve"> </w:t>
      </w:r>
      <w:r>
        <w:rPr>
          <w:rFonts w:ascii="Constantia" w:hAnsi="Constantia" w:cs="Constantia"/>
          <w:b/>
          <w:bCs/>
          <w:spacing w:val="-2"/>
          <w:sz w:val="28"/>
        </w:rPr>
        <w:t>wino</w:t>
      </w:r>
      <w:r>
        <w:rPr>
          <w:rFonts w:ascii="Constantia" w:hAnsi="Constantia" w:cs="Constantia"/>
          <w:b/>
          <w:bCs/>
          <w:spacing w:val="-1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mweusi</w:t>
      </w:r>
      <w:proofErr w:type="spellEnd"/>
      <w:r>
        <w:rPr>
          <w:rFonts w:ascii="Constantia" w:hAnsi="Constantia" w:cs="Constantia"/>
          <w:b/>
          <w:bCs/>
          <w:spacing w:val="-1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wa</w:t>
      </w:r>
      <w:proofErr w:type="spellEnd"/>
      <w:r>
        <w:rPr>
          <w:rFonts w:ascii="Constantia" w:hAnsi="Constantia" w:cs="Constantia"/>
          <w:b/>
          <w:bCs/>
          <w:spacing w:val="-12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2"/>
          <w:sz w:val="28"/>
        </w:rPr>
        <w:t>bluu</w:t>
      </w:r>
      <w:proofErr w:type="spellEnd"/>
      <w:r>
        <w:rPr>
          <w:rFonts w:ascii="Constantia" w:hAnsi="Constantia" w:cs="Constantia"/>
          <w:b/>
          <w:bCs/>
          <w:spacing w:val="-2"/>
          <w:sz w:val="28"/>
        </w:rPr>
        <w:t>.</w:t>
      </w:r>
    </w:p>
    <w:p w14:paraId="3BB5BBA7" w14:textId="29DAB42C" w:rsidR="006305C4" w:rsidRDefault="005E3602">
      <w:pPr>
        <w:pStyle w:val="ListParagraph"/>
        <w:numPr>
          <w:ilvl w:val="0"/>
          <w:numId w:val="1"/>
        </w:numPr>
        <w:tabs>
          <w:tab w:val="left" w:pos="1000"/>
        </w:tabs>
        <w:spacing w:before="83"/>
        <w:ind w:hanging="693"/>
        <w:jc w:val="both"/>
        <w:rPr>
          <w:rFonts w:ascii="Constantia" w:hAnsi="Constantia" w:cs="Constantia"/>
          <w:b/>
          <w:bCs/>
          <w:sz w:val="28"/>
        </w:rPr>
      </w:pPr>
      <w:r>
        <w:rPr>
          <w:rFonts w:ascii="Constantia" w:hAnsi="Constantia" w:cs="Constantia"/>
          <w:b/>
          <w:bCs/>
          <w:spacing w:val="-4"/>
          <w:sz w:val="28"/>
        </w:rPr>
        <w:t>Simu</w:t>
      </w:r>
      <w:r>
        <w:rPr>
          <w:rFonts w:ascii="Constantia" w:hAnsi="Constantia" w:cs="Constantia"/>
          <w:b/>
          <w:bCs/>
          <w:spacing w:val="-6"/>
          <w:sz w:val="28"/>
        </w:rPr>
        <w:t xml:space="preserve"> </w:t>
      </w:r>
      <w:r>
        <w:rPr>
          <w:rFonts w:ascii="Constantia" w:hAnsi="Constantia" w:cs="Constantia"/>
          <w:b/>
          <w:bCs/>
          <w:spacing w:val="-4"/>
          <w:sz w:val="28"/>
        </w:rPr>
        <w:t>za</w:t>
      </w:r>
      <w:r>
        <w:rPr>
          <w:rFonts w:ascii="Constantia" w:hAnsi="Constantia" w:cs="Constantia"/>
          <w:b/>
          <w:bCs/>
          <w:spacing w:val="-6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mkononi</w:t>
      </w:r>
      <w:proofErr w:type="spellEnd"/>
      <w:r>
        <w:rPr>
          <w:rFonts w:ascii="Constantia" w:hAnsi="Constantia" w:cs="Constantia"/>
          <w:b/>
          <w:bCs/>
          <w:spacing w:val="-8"/>
          <w:sz w:val="28"/>
        </w:rPr>
        <w:t xml:space="preserve"> </w:t>
      </w:r>
      <w:r>
        <w:rPr>
          <w:rFonts w:ascii="Constantia" w:hAnsi="Constantia" w:cs="Constantia"/>
          <w:b/>
          <w:bCs/>
          <w:spacing w:val="-4"/>
          <w:sz w:val="28"/>
        </w:rPr>
        <w:t>au</w:t>
      </w:r>
      <w:r>
        <w:rPr>
          <w:rFonts w:ascii="Constantia" w:hAnsi="Constantia" w:cs="Constantia"/>
          <w:b/>
          <w:bCs/>
          <w:spacing w:val="-7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nyenzo</w:t>
      </w:r>
      <w:proofErr w:type="spellEnd"/>
      <w:r>
        <w:rPr>
          <w:rFonts w:ascii="Constantia" w:hAnsi="Constantia" w:cs="Constantia"/>
          <w:b/>
          <w:bCs/>
          <w:spacing w:val="-6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yoyote</w:t>
      </w:r>
      <w:proofErr w:type="spellEnd"/>
      <w:r>
        <w:rPr>
          <w:rFonts w:ascii="Constantia" w:hAnsi="Constantia" w:cs="Constantia"/>
          <w:b/>
          <w:bCs/>
          <w:spacing w:val="-8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hairuhusiwi</w:t>
      </w:r>
      <w:proofErr w:type="spellEnd"/>
      <w:r>
        <w:rPr>
          <w:rFonts w:ascii="Constantia" w:hAnsi="Constantia" w:cs="Constantia"/>
          <w:b/>
          <w:bCs/>
          <w:spacing w:val="-4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katika</w:t>
      </w:r>
      <w:proofErr w:type="spellEnd"/>
      <w:r>
        <w:rPr>
          <w:rFonts w:ascii="Constantia" w:hAnsi="Constantia" w:cs="Constantia"/>
          <w:b/>
          <w:bCs/>
          <w:spacing w:val="-6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chumba</w:t>
      </w:r>
      <w:proofErr w:type="spellEnd"/>
      <w:r>
        <w:rPr>
          <w:rFonts w:ascii="Constantia" w:hAnsi="Constantia" w:cs="Constantia"/>
          <w:b/>
          <w:bCs/>
          <w:spacing w:val="-6"/>
          <w:sz w:val="28"/>
        </w:rPr>
        <w:t xml:space="preserve"> </w:t>
      </w:r>
      <w:r>
        <w:rPr>
          <w:rFonts w:ascii="Constantia" w:hAnsi="Constantia" w:cs="Constantia"/>
          <w:b/>
          <w:bCs/>
          <w:spacing w:val="-4"/>
          <w:sz w:val="28"/>
        </w:rPr>
        <w:t>cha</w:t>
      </w:r>
      <w:r>
        <w:rPr>
          <w:rFonts w:ascii="Constantia" w:hAnsi="Constantia" w:cs="Constantia"/>
          <w:b/>
          <w:bCs/>
          <w:spacing w:val="-9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spacing w:val="-4"/>
          <w:sz w:val="28"/>
        </w:rPr>
        <w:t>mtihani</w:t>
      </w:r>
      <w:proofErr w:type="spellEnd"/>
      <w:r>
        <w:rPr>
          <w:rFonts w:ascii="Constantia" w:hAnsi="Constantia" w:cs="Constantia"/>
          <w:b/>
          <w:bCs/>
          <w:spacing w:val="-4"/>
          <w:sz w:val="28"/>
        </w:rPr>
        <w:t>.</w:t>
      </w:r>
    </w:p>
    <w:p w14:paraId="45ECCFBB" w14:textId="5A4B9416" w:rsidR="006305C4" w:rsidRDefault="005E3602">
      <w:pPr>
        <w:pStyle w:val="ListParagraph"/>
        <w:numPr>
          <w:ilvl w:val="0"/>
          <w:numId w:val="1"/>
        </w:numPr>
        <w:tabs>
          <w:tab w:val="left" w:pos="1000"/>
        </w:tabs>
        <w:spacing w:before="79"/>
        <w:ind w:hanging="693"/>
        <w:jc w:val="both"/>
        <w:rPr>
          <w:rFonts w:ascii="Constantia" w:hAnsi="Constantia" w:cs="Constantia"/>
          <w:b/>
          <w:bCs/>
          <w:sz w:val="28"/>
        </w:rPr>
      </w:pPr>
      <w:r>
        <w:rPr>
          <w:rFonts w:ascii="Constantia" w:hAnsi="Constantia" w:cs="Constantia"/>
          <w:b/>
          <w:bCs/>
          <w:color w:val="231F1F"/>
          <w:w w:val="85"/>
          <w:sz w:val="28"/>
        </w:rPr>
        <w:t>Andika</w:t>
      </w:r>
      <w:r>
        <w:rPr>
          <w:rFonts w:ascii="Constantia" w:hAnsi="Constantia" w:cs="Constantia"/>
          <w:b/>
          <w:bCs/>
          <w:color w:val="231F1F"/>
          <w:spacing w:val="-2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jina</w:t>
      </w:r>
      <w:proofErr w:type="spellEnd"/>
      <w:r>
        <w:rPr>
          <w:rFonts w:ascii="Constantia" w:hAnsi="Constantia" w:cs="Constantia"/>
          <w:b/>
          <w:bCs/>
          <w:color w:val="231F1F"/>
          <w:spacing w:val="-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na</w:t>
      </w:r>
      <w:proofErr w:type="spellEnd"/>
      <w:r>
        <w:rPr>
          <w:rFonts w:ascii="Constantia" w:hAnsi="Constantia" w:cs="Constantia"/>
          <w:b/>
          <w:bCs/>
          <w:color w:val="231F1F"/>
          <w:spacing w:val="-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namba</w:t>
      </w:r>
      <w:proofErr w:type="spellEnd"/>
      <w:r>
        <w:rPr>
          <w:rFonts w:ascii="Constantia" w:hAnsi="Constantia" w:cs="Constantia"/>
          <w:b/>
          <w:bCs/>
          <w:color w:val="231F1F"/>
          <w:spacing w:val="2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ya</w:t>
      </w:r>
      <w:proofErr w:type="spellEnd"/>
      <w:r>
        <w:rPr>
          <w:rFonts w:ascii="Constantia" w:hAnsi="Constantia" w:cs="Constantia"/>
          <w:b/>
          <w:bCs/>
          <w:color w:val="231F1F"/>
          <w:spacing w:val="-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mtihani</w:t>
      </w:r>
      <w:proofErr w:type="spellEnd"/>
      <w:r>
        <w:rPr>
          <w:rFonts w:ascii="Constantia" w:hAnsi="Constantia" w:cs="Constantia"/>
          <w:b/>
          <w:bCs/>
          <w:color w:val="231F1F"/>
          <w:spacing w:val="-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katika</w:t>
      </w:r>
      <w:proofErr w:type="spellEnd"/>
      <w:r>
        <w:rPr>
          <w:rFonts w:ascii="Constantia" w:hAnsi="Constantia" w:cs="Constantia"/>
          <w:b/>
          <w:bCs/>
          <w:color w:val="231F1F"/>
          <w:spacing w:val="-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kila</w:t>
      </w:r>
      <w:proofErr w:type="spellEnd"/>
      <w:r>
        <w:rPr>
          <w:rFonts w:ascii="Constantia" w:hAnsi="Constantia" w:cs="Constantia"/>
          <w:b/>
          <w:bCs/>
          <w:color w:val="231F1F"/>
          <w:spacing w:val="2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ukurasa</w:t>
      </w:r>
      <w:proofErr w:type="spellEnd"/>
      <w:r>
        <w:rPr>
          <w:rFonts w:ascii="Constantia" w:hAnsi="Constantia" w:cs="Constantia"/>
          <w:b/>
          <w:bCs/>
          <w:color w:val="231F1F"/>
          <w:spacing w:val="-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wa</w:t>
      </w:r>
      <w:proofErr w:type="spellEnd"/>
      <w:r>
        <w:rPr>
          <w:rFonts w:ascii="Constantia" w:hAnsi="Constantia" w:cs="Constantia"/>
          <w:b/>
          <w:bCs/>
          <w:color w:val="231F1F"/>
          <w:spacing w:val="-3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w w:val="85"/>
          <w:sz w:val="28"/>
        </w:rPr>
        <w:t>mtihani</w:t>
      </w:r>
      <w:proofErr w:type="spellEnd"/>
      <w:r>
        <w:rPr>
          <w:rFonts w:ascii="Constantia" w:hAnsi="Constantia" w:cs="Constantia"/>
          <w:b/>
          <w:bCs/>
          <w:color w:val="231F1F"/>
          <w:spacing w:val="-1"/>
          <w:sz w:val="28"/>
        </w:rPr>
        <w:t xml:space="preserve"> </w:t>
      </w:r>
      <w:proofErr w:type="spellStart"/>
      <w:r>
        <w:rPr>
          <w:rFonts w:ascii="Constantia" w:hAnsi="Constantia" w:cs="Constantia"/>
          <w:b/>
          <w:bCs/>
          <w:color w:val="231F1F"/>
          <w:spacing w:val="-4"/>
          <w:w w:val="85"/>
          <w:sz w:val="28"/>
        </w:rPr>
        <w:t>huu</w:t>
      </w:r>
      <w:proofErr w:type="spellEnd"/>
      <w:r>
        <w:rPr>
          <w:rFonts w:ascii="Constantia" w:hAnsi="Constantia" w:cs="Constantia"/>
          <w:b/>
          <w:bCs/>
          <w:color w:val="231F1F"/>
          <w:spacing w:val="-4"/>
          <w:w w:val="85"/>
          <w:sz w:val="28"/>
        </w:rPr>
        <w:t>.</w:t>
      </w:r>
    </w:p>
    <w:p w14:paraId="28EA1F83" w14:textId="77777777" w:rsidR="006305C4" w:rsidRDefault="006305C4">
      <w:pPr>
        <w:pStyle w:val="BodyText"/>
        <w:rPr>
          <w:sz w:val="18"/>
        </w:rPr>
      </w:pPr>
    </w:p>
    <w:tbl>
      <w:tblPr>
        <w:tblW w:w="0" w:type="auto"/>
        <w:tblInd w:w="1410" w:type="dxa"/>
        <w:tblBorders>
          <w:top w:val="single" w:sz="12" w:space="0" w:color="231F1F"/>
          <w:left w:val="single" w:sz="12" w:space="0" w:color="231F1F"/>
          <w:bottom w:val="single" w:sz="12" w:space="0" w:color="231F1F"/>
          <w:right w:val="single" w:sz="12" w:space="0" w:color="231F1F"/>
          <w:insideH w:val="single" w:sz="12" w:space="0" w:color="231F1F"/>
          <w:insideV w:val="single" w:sz="12" w:space="0" w:color="231F1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1"/>
        <w:gridCol w:w="2102"/>
        <w:gridCol w:w="2613"/>
        <w:gridCol w:w="2587"/>
      </w:tblGrid>
      <w:tr w:rsidR="006305C4" w14:paraId="5FF5C9BF" w14:textId="77777777">
        <w:trPr>
          <w:trHeight w:val="339"/>
        </w:trPr>
        <w:tc>
          <w:tcPr>
            <w:tcW w:w="8713" w:type="dxa"/>
            <w:gridSpan w:val="4"/>
            <w:tcBorders>
              <w:bottom w:val="single" w:sz="8" w:space="0" w:color="231F1F"/>
            </w:tcBorders>
          </w:tcPr>
          <w:p w14:paraId="38C7B19E" w14:textId="724AF21D" w:rsidR="006305C4" w:rsidRDefault="005E3602">
            <w:pPr>
              <w:pStyle w:val="TableParagraph"/>
              <w:spacing w:before="1" w:line="318" w:lineRule="exact"/>
              <w:ind w:left="109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w w:val="125"/>
                <w:sz w:val="28"/>
              </w:rPr>
              <w:t>KWA</w:t>
            </w:r>
            <w:r>
              <w:rPr>
                <w:rFonts w:ascii="Calibri"/>
                <w:b/>
                <w:spacing w:val="4"/>
                <w:w w:val="125"/>
                <w:sz w:val="28"/>
              </w:rPr>
              <w:t xml:space="preserve"> </w:t>
            </w:r>
            <w:r>
              <w:rPr>
                <w:rFonts w:ascii="Calibri"/>
                <w:b/>
                <w:w w:val="125"/>
                <w:sz w:val="28"/>
              </w:rPr>
              <w:t>MATUMIZI</w:t>
            </w:r>
            <w:r>
              <w:rPr>
                <w:rFonts w:ascii="Calibri"/>
                <w:b/>
                <w:spacing w:val="4"/>
                <w:w w:val="125"/>
                <w:sz w:val="28"/>
              </w:rPr>
              <w:t xml:space="preserve"> </w:t>
            </w:r>
            <w:r>
              <w:rPr>
                <w:rFonts w:ascii="Calibri"/>
                <w:b/>
                <w:w w:val="125"/>
                <w:sz w:val="28"/>
              </w:rPr>
              <w:t>YA</w:t>
            </w:r>
            <w:r>
              <w:rPr>
                <w:rFonts w:ascii="Calibri"/>
                <w:b/>
                <w:spacing w:val="5"/>
                <w:w w:val="125"/>
                <w:sz w:val="28"/>
              </w:rPr>
              <w:t xml:space="preserve"> </w:t>
            </w:r>
            <w:r>
              <w:rPr>
                <w:rFonts w:ascii="Calibri"/>
                <w:b/>
                <w:w w:val="125"/>
                <w:sz w:val="28"/>
              </w:rPr>
              <w:t>WATAHINI</w:t>
            </w:r>
            <w:r>
              <w:rPr>
                <w:rFonts w:ascii="Calibri"/>
                <w:b/>
                <w:spacing w:val="5"/>
                <w:w w:val="125"/>
                <w:sz w:val="28"/>
              </w:rPr>
              <w:t xml:space="preserve"> </w:t>
            </w:r>
            <w:r>
              <w:rPr>
                <w:rFonts w:ascii="Calibri"/>
                <w:b/>
                <w:spacing w:val="-5"/>
                <w:w w:val="125"/>
                <w:sz w:val="28"/>
              </w:rPr>
              <w:t>TU</w:t>
            </w:r>
          </w:p>
        </w:tc>
      </w:tr>
      <w:tr w:rsidR="006305C4" w14:paraId="509E1077" w14:textId="77777777">
        <w:trPr>
          <w:trHeight w:val="788"/>
        </w:trPr>
        <w:tc>
          <w:tcPr>
            <w:tcW w:w="1411" w:type="dxa"/>
            <w:tcBorders>
              <w:top w:val="single" w:sz="8" w:space="0" w:color="231F1F"/>
              <w:bottom w:val="single" w:sz="8" w:space="0" w:color="231F1F"/>
            </w:tcBorders>
          </w:tcPr>
          <w:p w14:paraId="73498BEF" w14:textId="77777777" w:rsidR="006305C4" w:rsidRDefault="005E3602">
            <w:pPr>
              <w:pStyle w:val="TableParagraph"/>
              <w:spacing w:before="61" w:line="218" w:lineRule="auto"/>
              <w:ind w:left="73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w w:val="105"/>
                <w:sz w:val="28"/>
              </w:rPr>
              <w:t>Namba</w:t>
            </w:r>
            <w:r>
              <w:rPr>
                <w:rFonts w:ascii="Calibri"/>
                <w:b/>
                <w:spacing w:val="-17"/>
                <w:w w:val="105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w w:val="105"/>
                <w:sz w:val="28"/>
              </w:rPr>
              <w:t>ya</w:t>
            </w:r>
            <w:proofErr w:type="spellEnd"/>
            <w:r>
              <w:rPr>
                <w:rFonts w:ascii="Calibri"/>
                <w:b/>
                <w:w w:val="105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4"/>
                <w:w w:val="105"/>
                <w:sz w:val="28"/>
              </w:rPr>
              <w:t>Swali</w:t>
            </w:r>
            <w:proofErr w:type="spellEnd"/>
          </w:p>
        </w:tc>
        <w:tc>
          <w:tcPr>
            <w:tcW w:w="2102" w:type="dxa"/>
            <w:tcBorders>
              <w:top w:val="single" w:sz="8" w:space="0" w:color="231F1F"/>
              <w:bottom w:val="single" w:sz="8" w:space="0" w:color="231F1F"/>
            </w:tcBorders>
          </w:tcPr>
          <w:p w14:paraId="678A5113" w14:textId="77777777" w:rsidR="006305C4" w:rsidRDefault="005E3602">
            <w:pPr>
              <w:pStyle w:val="TableParagraph"/>
              <w:spacing w:before="196"/>
              <w:ind w:left="50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4"/>
                <w:w w:val="110"/>
                <w:sz w:val="28"/>
              </w:rPr>
              <w:t>Alama</w:t>
            </w:r>
          </w:p>
        </w:tc>
        <w:tc>
          <w:tcPr>
            <w:tcW w:w="2613" w:type="dxa"/>
            <w:tcBorders>
              <w:top w:val="single" w:sz="8" w:space="0" w:color="231F1F"/>
              <w:bottom w:val="single" w:sz="8" w:space="0" w:color="231F1F"/>
            </w:tcBorders>
          </w:tcPr>
          <w:p w14:paraId="40552C7B" w14:textId="73C8CD16" w:rsidR="006305C4" w:rsidRDefault="005E3602">
            <w:pPr>
              <w:pStyle w:val="TableParagraph"/>
              <w:spacing w:before="196"/>
              <w:ind w:left="114"/>
              <w:rPr>
                <w:rFonts w:ascii="Calibri"/>
                <w:b/>
                <w:sz w:val="28"/>
              </w:rPr>
            </w:pPr>
            <w:proofErr w:type="spellStart"/>
            <w:r>
              <w:rPr>
                <w:rFonts w:ascii="Calibri"/>
                <w:b/>
                <w:w w:val="110"/>
                <w:sz w:val="28"/>
              </w:rPr>
              <w:t>Sahihi</w:t>
            </w:r>
            <w:proofErr w:type="spellEnd"/>
            <w:r>
              <w:rPr>
                <w:rFonts w:ascii="Calibri"/>
                <w:b/>
                <w:spacing w:val="-9"/>
                <w:w w:val="110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w w:val="110"/>
                <w:sz w:val="28"/>
              </w:rPr>
              <w:t>ya</w:t>
            </w:r>
            <w:proofErr w:type="spellEnd"/>
            <w:r>
              <w:rPr>
                <w:rFonts w:ascii="Calibri"/>
                <w:b/>
                <w:spacing w:val="-11"/>
                <w:w w:val="110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2"/>
                <w:w w:val="110"/>
                <w:sz w:val="28"/>
              </w:rPr>
              <w:t>Mtahini</w:t>
            </w:r>
            <w:proofErr w:type="spellEnd"/>
          </w:p>
        </w:tc>
        <w:tc>
          <w:tcPr>
            <w:tcW w:w="2587" w:type="dxa"/>
            <w:tcBorders>
              <w:top w:val="single" w:sz="8" w:space="0" w:color="231F1F"/>
              <w:bottom w:val="single" w:sz="8" w:space="0" w:color="231F1F"/>
            </w:tcBorders>
          </w:tcPr>
          <w:p w14:paraId="1E9837B6" w14:textId="77777777" w:rsidR="006305C4" w:rsidRDefault="005E3602">
            <w:pPr>
              <w:pStyle w:val="TableParagraph"/>
              <w:spacing w:before="196"/>
              <w:ind w:left="125"/>
              <w:rPr>
                <w:rFonts w:ascii="Calibri"/>
                <w:b/>
                <w:sz w:val="28"/>
              </w:rPr>
            </w:pPr>
            <w:proofErr w:type="spellStart"/>
            <w:r>
              <w:rPr>
                <w:rFonts w:ascii="Calibri"/>
                <w:b/>
                <w:w w:val="110"/>
                <w:sz w:val="28"/>
              </w:rPr>
              <w:t>Sahihi</w:t>
            </w:r>
            <w:proofErr w:type="spellEnd"/>
            <w:r>
              <w:rPr>
                <w:rFonts w:ascii="Calibri"/>
                <w:b/>
                <w:spacing w:val="-11"/>
                <w:w w:val="110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w w:val="110"/>
                <w:sz w:val="28"/>
              </w:rPr>
              <w:t>ya</w:t>
            </w:r>
            <w:proofErr w:type="spellEnd"/>
            <w:r>
              <w:rPr>
                <w:rFonts w:ascii="Calibri"/>
                <w:b/>
                <w:spacing w:val="-10"/>
                <w:w w:val="110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2"/>
                <w:w w:val="110"/>
                <w:sz w:val="28"/>
              </w:rPr>
              <w:t>Mhakiki</w:t>
            </w:r>
            <w:proofErr w:type="spellEnd"/>
          </w:p>
        </w:tc>
      </w:tr>
      <w:tr w:rsidR="006305C4" w14:paraId="0B203EEC" w14:textId="77777777">
        <w:trPr>
          <w:trHeight w:val="387"/>
        </w:trPr>
        <w:tc>
          <w:tcPr>
            <w:tcW w:w="1411" w:type="dxa"/>
            <w:tcBorders>
              <w:top w:val="single" w:sz="8" w:space="0" w:color="231F1F"/>
              <w:bottom w:val="single" w:sz="8" w:space="0" w:color="231F1F"/>
            </w:tcBorders>
          </w:tcPr>
          <w:p w14:paraId="5AEA8CC8" w14:textId="77777777" w:rsidR="006305C4" w:rsidRDefault="005E3602">
            <w:pPr>
              <w:pStyle w:val="TableParagraph"/>
              <w:spacing w:line="318" w:lineRule="exact"/>
              <w:ind w:left="145" w:right="56"/>
              <w:jc w:val="center"/>
              <w:rPr>
                <w:sz w:val="28"/>
              </w:rPr>
            </w:pPr>
            <w:r>
              <w:rPr>
                <w:color w:val="231F1F"/>
                <w:spacing w:val="-10"/>
                <w:w w:val="105"/>
                <w:sz w:val="28"/>
              </w:rPr>
              <w:t>1</w:t>
            </w:r>
          </w:p>
        </w:tc>
        <w:tc>
          <w:tcPr>
            <w:tcW w:w="2102" w:type="dxa"/>
            <w:tcBorders>
              <w:top w:val="single" w:sz="8" w:space="0" w:color="231F1F"/>
              <w:bottom w:val="single" w:sz="8" w:space="0" w:color="231F1F"/>
            </w:tcBorders>
          </w:tcPr>
          <w:p w14:paraId="7327AF8B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13" w:type="dxa"/>
            <w:tcBorders>
              <w:top w:val="single" w:sz="8" w:space="0" w:color="231F1F"/>
              <w:bottom w:val="single" w:sz="8" w:space="0" w:color="231F1F"/>
            </w:tcBorders>
          </w:tcPr>
          <w:p w14:paraId="54864DFF" w14:textId="10D85DC2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87" w:type="dxa"/>
            <w:tcBorders>
              <w:top w:val="single" w:sz="8" w:space="0" w:color="231F1F"/>
              <w:bottom w:val="single" w:sz="8" w:space="0" w:color="231F1F"/>
            </w:tcBorders>
          </w:tcPr>
          <w:p w14:paraId="3F6B1C0F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6305C4" w14:paraId="35791B56" w14:textId="77777777">
        <w:trPr>
          <w:trHeight w:val="436"/>
        </w:trPr>
        <w:tc>
          <w:tcPr>
            <w:tcW w:w="1411" w:type="dxa"/>
            <w:tcBorders>
              <w:top w:val="single" w:sz="8" w:space="0" w:color="231F1F"/>
              <w:bottom w:val="single" w:sz="8" w:space="0" w:color="231F1F"/>
            </w:tcBorders>
          </w:tcPr>
          <w:p w14:paraId="6F1AA48B" w14:textId="77777777" w:rsidR="006305C4" w:rsidRDefault="005E3602">
            <w:pPr>
              <w:pStyle w:val="TableParagraph"/>
              <w:spacing w:before="79"/>
              <w:ind w:left="145" w:right="56"/>
              <w:jc w:val="center"/>
              <w:rPr>
                <w:sz w:val="28"/>
              </w:rPr>
            </w:pPr>
            <w:r>
              <w:rPr>
                <w:color w:val="231F1F"/>
                <w:spacing w:val="-10"/>
                <w:w w:val="90"/>
                <w:sz w:val="28"/>
              </w:rPr>
              <w:t>2</w:t>
            </w:r>
          </w:p>
        </w:tc>
        <w:tc>
          <w:tcPr>
            <w:tcW w:w="2102" w:type="dxa"/>
            <w:tcBorders>
              <w:top w:val="single" w:sz="8" w:space="0" w:color="231F1F"/>
              <w:bottom w:val="single" w:sz="8" w:space="0" w:color="231F1F"/>
            </w:tcBorders>
          </w:tcPr>
          <w:p w14:paraId="6C276D44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13" w:type="dxa"/>
            <w:tcBorders>
              <w:top w:val="single" w:sz="8" w:space="0" w:color="231F1F"/>
              <w:bottom w:val="single" w:sz="8" w:space="0" w:color="231F1F"/>
            </w:tcBorders>
          </w:tcPr>
          <w:p w14:paraId="3F97C4D0" w14:textId="7F3FB87D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87" w:type="dxa"/>
            <w:tcBorders>
              <w:top w:val="single" w:sz="8" w:space="0" w:color="231F1F"/>
              <w:bottom w:val="single" w:sz="8" w:space="0" w:color="231F1F"/>
            </w:tcBorders>
          </w:tcPr>
          <w:p w14:paraId="3C6623D3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6305C4" w14:paraId="130F9F1F" w14:textId="77777777">
        <w:trPr>
          <w:trHeight w:val="452"/>
        </w:trPr>
        <w:tc>
          <w:tcPr>
            <w:tcW w:w="1411" w:type="dxa"/>
            <w:tcBorders>
              <w:top w:val="single" w:sz="8" w:space="0" w:color="231F1F"/>
              <w:bottom w:val="single" w:sz="8" w:space="0" w:color="231F1F"/>
            </w:tcBorders>
          </w:tcPr>
          <w:p w14:paraId="021A893D" w14:textId="77777777" w:rsidR="006305C4" w:rsidRDefault="005E3602">
            <w:pPr>
              <w:pStyle w:val="TableParagraph"/>
              <w:spacing w:before="129" w:line="304" w:lineRule="exact"/>
              <w:ind w:left="145" w:right="56"/>
              <w:jc w:val="center"/>
              <w:rPr>
                <w:sz w:val="28"/>
              </w:rPr>
            </w:pPr>
            <w:r>
              <w:rPr>
                <w:color w:val="231F1F"/>
                <w:spacing w:val="-10"/>
                <w:w w:val="90"/>
                <w:sz w:val="28"/>
              </w:rPr>
              <w:t>3</w:t>
            </w:r>
          </w:p>
        </w:tc>
        <w:tc>
          <w:tcPr>
            <w:tcW w:w="2102" w:type="dxa"/>
            <w:tcBorders>
              <w:top w:val="single" w:sz="8" w:space="0" w:color="231F1F"/>
              <w:bottom w:val="single" w:sz="8" w:space="0" w:color="231F1F"/>
            </w:tcBorders>
          </w:tcPr>
          <w:p w14:paraId="4F0F9837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13" w:type="dxa"/>
            <w:tcBorders>
              <w:top w:val="single" w:sz="8" w:space="0" w:color="231F1F"/>
              <w:bottom w:val="single" w:sz="8" w:space="0" w:color="231F1F"/>
            </w:tcBorders>
          </w:tcPr>
          <w:p w14:paraId="244F5285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87" w:type="dxa"/>
            <w:tcBorders>
              <w:top w:val="single" w:sz="8" w:space="0" w:color="231F1F"/>
              <w:bottom w:val="single" w:sz="8" w:space="0" w:color="231F1F"/>
            </w:tcBorders>
          </w:tcPr>
          <w:p w14:paraId="121D8F50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6305C4" w14:paraId="012A4849" w14:textId="77777777">
        <w:trPr>
          <w:trHeight w:val="435"/>
        </w:trPr>
        <w:tc>
          <w:tcPr>
            <w:tcW w:w="1411" w:type="dxa"/>
            <w:tcBorders>
              <w:top w:val="single" w:sz="8" w:space="0" w:color="231F1F"/>
              <w:bottom w:val="single" w:sz="8" w:space="0" w:color="231F1F"/>
            </w:tcBorders>
          </w:tcPr>
          <w:p w14:paraId="59581E6F" w14:textId="77777777" w:rsidR="006305C4" w:rsidRDefault="005E3602">
            <w:pPr>
              <w:pStyle w:val="TableParagraph"/>
              <w:spacing w:before="45"/>
              <w:ind w:left="145" w:right="56"/>
              <w:jc w:val="center"/>
              <w:rPr>
                <w:sz w:val="28"/>
              </w:rPr>
            </w:pPr>
            <w:r>
              <w:rPr>
                <w:color w:val="231F1F"/>
                <w:spacing w:val="-10"/>
                <w:w w:val="90"/>
                <w:sz w:val="28"/>
              </w:rPr>
              <w:t>4</w:t>
            </w:r>
          </w:p>
        </w:tc>
        <w:tc>
          <w:tcPr>
            <w:tcW w:w="2102" w:type="dxa"/>
            <w:tcBorders>
              <w:top w:val="single" w:sz="8" w:space="0" w:color="231F1F"/>
              <w:bottom w:val="single" w:sz="8" w:space="0" w:color="231F1F"/>
            </w:tcBorders>
          </w:tcPr>
          <w:p w14:paraId="24946EAE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13" w:type="dxa"/>
            <w:tcBorders>
              <w:top w:val="single" w:sz="8" w:space="0" w:color="231F1F"/>
              <w:bottom w:val="single" w:sz="8" w:space="0" w:color="231F1F"/>
            </w:tcBorders>
          </w:tcPr>
          <w:p w14:paraId="6D66C154" w14:textId="4A957CC2" w:rsidR="006305C4" w:rsidRDefault="00CE02AA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Constantia" w:hAnsi="Constantia" w:cs="Constantia"/>
                <w:b/>
                <w:bCs/>
                <w:noProof/>
                <w:color w:val="231F1F"/>
                <w:spacing w:val="-10"/>
                <w:w w:val="85"/>
                <w:sz w:val="28"/>
              </w:rPr>
              <w:drawing>
                <wp:anchor distT="0" distB="0" distL="114300" distR="114300" simplePos="0" relativeHeight="251660288" behindDoc="0" locked="0" layoutInCell="1" allowOverlap="1" wp14:anchorId="40381854" wp14:editId="57078369">
                  <wp:simplePos x="0" y="0"/>
                  <wp:positionH relativeFrom="column">
                    <wp:posOffset>6360794</wp:posOffset>
                  </wp:positionH>
                  <wp:positionV relativeFrom="paragraph">
                    <wp:posOffset>-680720</wp:posOffset>
                  </wp:positionV>
                  <wp:extent cx="342265" cy="890140"/>
                  <wp:effectExtent l="0" t="0" r="635" b="5715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43420" cy="893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87" w:type="dxa"/>
            <w:tcBorders>
              <w:top w:val="single" w:sz="8" w:space="0" w:color="231F1F"/>
              <w:bottom w:val="single" w:sz="8" w:space="0" w:color="231F1F"/>
            </w:tcBorders>
          </w:tcPr>
          <w:p w14:paraId="1A13B598" w14:textId="2106FB3A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6305C4" w14:paraId="25792259" w14:textId="77777777">
        <w:trPr>
          <w:trHeight w:val="435"/>
        </w:trPr>
        <w:tc>
          <w:tcPr>
            <w:tcW w:w="1411" w:type="dxa"/>
            <w:tcBorders>
              <w:top w:val="single" w:sz="8" w:space="0" w:color="231F1F"/>
              <w:bottom w:val="single" w:sz="8" w:space="0" w:color="231F1F"/>
            </w:tcBorders>
          </w:tcPr>
          <w:p w14:paraId="4E23D79C" w14:textId="77777777" w:rsidR="006305C4" w:rsidRDefault="005E3602">
            <w:pPr>
              <w:pStyle w:val="TableParagraph"/>
              <w:spacing w:before="26"/>
              <w:ind w:left="145" w:right="56"/>
              <w:jc w:val="center"/>
              <w:rPr>
                <w:sz w:val="28"/>
              </w:rPr>
            </w:pPr>
            <w:r>
              <w:rPr>
                <w:color w:val="231F1F"/>
                <w:spacing w:val="-10"/>
                <w:w w:val="95"/>
                <w:sz w:val="28"/>
              </w:rPr>
              <w:t>5</w:t>
            </w:r>
          </w:p>
        </w:tc>
        <w:tc>
          <w:tcPr>
            <w:tcW w:w="2102" w:type="dxa"/>
            <w:tcBorders>
              <w:top w:val="single" w:sz="8" w:space="0" w:color="231F1F"/>
              <w:bottom w:val="single" w:sz="8" w:space="0" w:color="231F1F"/>
            </w:tcBorders>
          </w:tcPr>
          <w:p w14:paraId="50135343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13" w:type="dxa"/>
            <w:tcBorders>
              <w:top w:val="single" w:sz="8" w:space="0" w:color="231F1F"/>
              <w:bottom w:val="single" w:sz="8" w:space="0" w:color="231F1F"/>
            </w:tcBorders>
          </w:tcPr>
          <w:p w14:paraId="106E239C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87" w:type="dxa"/>
            <w:tcBorders>
              <w:top w:val="single" w:sz="8" w:space="0" w:color="231F1F"/>
              <w:bottom w:val="single" w:sz="8" w:space="0" w:color="231F1F"/>
            </w:tcBorders>
          </w:tcPr>
          <w:p w14:paraId="6C58CB38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6305C4" w14:paraId="3A01567B" w14:textId="77777777">
        <w:trPr>
          <w:trHeight w:val="344"/>
        </w:trPr>
        <w:tc>
          <w:tcPr>
            <w:tcW w:w="1411" w:type="dxa"/>
            <w:tcBorders>
              <w:top w:val="single" w:sz="8" w:space="0" w:color="231F1F"/>
              <w:bottom w:val="single" w:sz="8" w:space="0" w:color="231F1F"/>
            </w:tcBorders>
          </w:tcPr>
          <w:p w14:paraId="332785AD" w14:textId="77777777" w:rsidR="006305C4" w:rsidRDefault="005E3602">
            <w:pPr>
              <w:pStyle w:val="TableParagraph"/>
              <w:spacing w:before="4"/>
              <w:ind w:left="145" w:right="56"/>
              <w:jc w:val="center"/>
              <w:rPr>
                <w:sz w:val="28"/>
              </w:rPr>
            </w:pPr>
            <w:r>
              <w:rPr>
                <w:color w:val="231F1F"/>
                <w:spacing w:val="-10"/>
                <w:w w:val="90"/>
                <w:sz w:val="28"/>
              </w:rPr>
              <w:t>6</w:t>
            </w:r>
          </w:p>
        </w:tc>
        <w:tc>
          <w:tcPr>
            <w:tcW w:w="2102" w:type="dxa"/>
            <w:tcBorders>
              <w:top w:val="single" w:sz="8" w:space="0" w:color="231F1F"/>
              <w:bottom w:val="single" w:sz="8" w:space="0" w:color="231F1F"/>
            </w:tcBorders>
          </w:tcPr>
          <w:p w14:paraId="0E40136B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13" w:type="dxa"/>
            <w:tcBorders>
              <w:top w:val="single" w:sz="8" w:space="0" w:color="231F1F"/>
              <w:bottom w:val="single" w:sz="8" w:space="0" w:color="231F1F"/>
            </w:tcBorders>
          </w:tcPr>
          <w:p w14:paraId="4B35B3FB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87" w:type="dxa"/>
            <w:tcBorders>
              <w:top w:val="single" w:sz="8" w:space="0" w:color="231F1F"/>
              <w:bottom w:val="single" w:sz="8" w:space="0" w:color="231F1F"/>
            </w:tcBorders>
          </w:tcPr>
          <w:p w14:paraId="6646824B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305C4" w14:paraId="17D6FFA3" w14:textId="77777777">
        <w:trPr>
          <w:trHeight w:val="613"/>
        </w:trPr>
        <w:tc>
          <w:tcPr>
            <w:tcW w:w="1411" w:type="dxa"/>
            <w:tcBorders>
              <w:top w:val="single" w:sz="8" w:space="0" w:color="231F1F"/>
            </w:tcBorders>
          </w:tcPr>
          <w:p w14:paraId="605F815A" w14:textId="77777777" w:rsidR="006305C4" w:rsidRDefault="005E3602">
            <w:pPr>
              <w:pStyle w:val="TableParagraph"/>
              <w:spacing w:before="119"/>
              <w:ind w:left="145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2"/>
                <w:w w:val="130"/>
                <w:sz w:val="28"/>
              </w:rPr>
              <w:t>JUMLA</w:t>
            </w:r>
          </w:p>
        </w:tc>
        <w:tc>
          <w:tcPr>
            <w:tcW w:w="2102" w:type="dxa"/>
            <w:tcBorders>
              <w:top w:val="single" w:sz="8" w:space="0" w:color="231F1F"/>
            </w:tcBorders>
          </w:tcPr>
          <w:p w14:paraId="4AF23D46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13" w:type="dxa"/>
            <w:tcBorders>
              <w:top w:val="single" w:sz="8" w:space="0" w:color="231F1F"/>
            </w:tcBorders>
          </w:tcPr>
          <w:p w14:paraId="4A258FA1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87" w:type="dxa"/>
            <w:tcBorders>
              <w:top w:val="single" w:sz="8" w:space="0" w:color="231F1F"/>
            </w:tcBorders>
          </w:tcPr>
          <w:p w14:paraId="1E03EE3B" w14:textId="77777777" w:rsidR="006305C4" w:rsidRDefault="006305C4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2E19DE84" w14:textId="77777777" w:rsidR="006305C4" w:rsidRDefault="006305C4">
      <w:pPr>
        <w:pStyle w:val="TableParagraph"/>
        <w:rPr>
          <w:rFonts w:ascii="Times New Roman"/>
          <w:sz w:val="28"/>
        </w:rPr>
        <w:sectPr w:rsidR="006305C4">
          <w:type w:val="continuous"/>
          <w:pgSz w:w="12240" w:h="15840"/>
          <w:pgMar w:top="640" w:right="360" w:bottom="280" w:left="360" w:header="720" w:footer="720" w:gutter="0"/>
          <w:pgBorders w:offsetFrom="page">
            <w:top w:val="single" w:sz="24" w:space="24" w:color="000000"/>
            <w:left w:val="single" w:sz="24" w:space="24" w:color="000000"/>
            <w:bottom w:val="single" w:sz="24" w:space="24" w:color="000000"/>
            <w:right w:val="single" w:sz="24" w:space="24" w:color="000000"/>
          </w:pgBorders>
          <w:cols w:space="720"/>
        </w:sectPr>
      </w:pPr>
    </w:p>
    <w:p w14:paraId="317A40AD" w14:textId="77777777" w:rsidR="006305C4" w:rsidRDefault="005E3602">
      <w:pPr>
        <w:pStyle w:val="Heading2"/>
        <w:spacing w:before="2"/>
        <w:ind w:right="319"/>
        <w:jc w:val="center"/>
        <w:rPr>
          <w:u w:val="none"/>
        </w:rPr>
      </w:pPr>
      <w:proofErr w:type="gramStart"/>
      <w:r>
        <w:rPr>
          <w:w w:val="120"/>
        </w:rPr>
        <w:lastRenderedPageBreak/>
        <w:t>SEHEMU</w:t>
      </w:r>
      <w:r>
        <w:rPr>
          <w:spacing w:val="16"/>
          <w:w w:val="120"/>
        </w:rPr>
        <w:t xml:space="preserve">  </w:t>
      </w:r>
      <w:r>
        <w:rPr>
          <w:w w:val="120"/>
        </w:rPr>
        <w:t>A</w:t>
      </w:r>
      <w:proofErr w:type="gramEnd"/>
      <w:r>
        <w:rPr>
          <w:w w:val="120"/>
        </w:rPr>
        <w:t>:</w:t>
      </w:r>
      <w:r>
        <w:rPr>
          <w:spacing w:val="19"/>
          <w:w w:val="120"/>
        </w:rPr>
        <w:t xml:space="preserve"> </w:t>
      </w:r>
      <w:r>
        <w:rPr>
          <w:w w:val="120"/>
        </w:rPr>
        <w:t>(ALAMA</w:t>
      </w:r>
      <w:r>
        <w:rPr>
          <w:spacing w:val="18"/>
          <w:w w:val="120"/>
        </w:rPr>
        <w:t xml:space="preserve"> </w:t>
      </w:r>
      <w:r>
        <w:rPr>
          <w:spacing w:val="-5"/>
          <w:w w:val="120"/>
        </w:rPr>
        <w:t>26)</w:t>
      </w:r>
    </w:p>
    <w:p w14:paraId="3A0FF4B4" w14:textId="77777777" w:rsidR="006305C4" w:rsidRDefault="005E3602">
      <w:pPr>
        <w:pStyle w:val="Heading3"/>
        <w:numPr>
          <w:ilvl w:val="0"/>
          <w:numId w:val="2"/>
        </w:numPr>
        <w:tabs>
          <w:tab w:val="left" w:pos="721"/>
        </w:tabs>
        <w:spacing w:before="37"/>
        <w:ind w:left="721" w:hanging="359"/>
      </w:pPr>
      <w:proofErr w:type="spellStart"/>
      <w:r>
        <w:rPr>
          <w:w w:val="105"/>
        </w:rPr>
        <w:t>Chagua</w:t>
      </w:r>
      <w:proofErr w:type="spellEnd"/>
      <w:r>
        <w:rPr>
          <w:spacing w:val="8"/>
          <w:w w:val="105"/>
        </w:rPr>
        <w:t xml:space="preserve"> </w:t>
      </w:r>
      <w:proofErr w:type="spellStart"/>
      <w:r>
        <w:rPr>
          <w:w w:val="105"/>
        </w:rPr>
        <w:t>herufi</w:t>
      </w:r>
      <w:proofErr w:type="spellEnd"/>
      <w:r>
        <w:rPr>
          <w:spacing w:val="9"/>
          <w:w w:val="105"/>
        </w:rPr>
        <w:t xml:space="preserve"> </w:t>
      </w:r>
      <w:proofErr w:type="spellStart"/>
      <w:r>
        <w:rPr>
          <w:w w:val="105"/>
        </w:rPr>
        <w:t>ya</w:t>
      </w:r>
      <w:proofErr w:type="spellEnd"/>
      <w:r>
        <w:rPr>
          <w:spacing w:val="5"/>
          <w:w w:val="105"/>
        </w:rPr>
        <w:t xml:space="preserve"> </w:t>
      </w:r>
      <w:proofErr w:type="spellStart"/>
      <w:r>
        <w:rPr>
          <w:w w:val="105"/>
        </w:rPr>
        <w:t>jibu</w:t>
      </w:r>
      <w:proofErr w:type="spellEnd"/>
      <w:r>
        <w:rPr>
          <w:spacing w:val="12"/>
          <w:w w:val="105"/>
        </w:rPr>
        <w:t xml:space="preserve"> </w:t>
      </w:r>
      <w:proofErr w:type="spellStart"/>
      <w:r>
        <w:rPr>
          <w:w w:val="105"/>
        </w:rPr>
        <w:t>sahihi</w:t>
      </w:r>
      <w:proofErr w:type="spellEnd"/>
      <w:r>
        <w:rPr>
          <w:spacing w:val="8"/>
          <w:w w:val="105"/>
        </w:rPr>
        <w:t xml:space="preserve"> </w:t>
      </w:r>
      <w:proofErr w:type="spellStart"/>
      <w:r>
        <w:rPr>
          <w:w w:val="105"/>
        </w:rPr>
        <w:t>kisha</w:t>
      </w:r>
      <w:proofErr w:type="spellEnd"/>
      <w:r>
        <w:rPr>
          <w:spacing w:val="11"/>
          <w:w w:val="105"/>
        </w:rPr>
        <w:t xml:space="preserve"> </w:t>
      </w:r>
      <w:proofErr w:type="spellStart"/>
      <w:r>
        <w:rPr>
          <w:w w:val="105"/>
        </w:rPr>
        <w:t>ujaze</w:t>
      </w:r>
      <w:proofErr w:type="spellEnd"/>
      <w:r>
        <w:rPr>
          <w:spacing w:val="9"/>
          <w:w w:val="105"/>
        </w:rPr>
        <w:t xml:space="preserve"> </w:t>
      </w:r>
      <w:proofErr w:type="spellStart"/>
      <w:r>
        <w:rPr>
          <w:w w:val="105"/>
        </w:rPr>
        <w:t>kwenye</w:t>
      </w:r>
      <w:proofErr w:type="spellEnd"/>
      <w:r>
        <w:rPr>
          <w:spacing w:val="8"/>
          <w:w w:val="105"/>
        </w:rPr>
        <w:t xml:space="preserve"> </w:t>
      </w:r>
      <w:proofErr w:type="spellStart"/>
      <w:r>
        <w:rPr>
          <w:w w:val="105"/>
        </w:rPr>
        <w:t>kisanduku</w:t>
      </w:r>
      <w:proofErr w:type="spellEnd"/>
      <w:r>
        <w:rPr>
          <w:spacing w:val="12"/>
          <w:w w:val="105"/>
        </w:rPr>
        <w:t xml:space="preserve"> </w:t>
      </w:r>
      <w:proofErr w:type="spellStart"/>
      <w:r>
        <w:rPr>
          <w:spacing w:val="-2"/>
          <w:w w:val="105"/>
        </w:rPr>
        <w:t>ulichopewa</w:t>
      </w:r>
      <w:proofErr w:type="spellEnd"/>
    </w:p>
    <w:p w14:paraId="112B7EA7" w14:textId="77777777" w:rsidR="006305C4" w:rsidRDefault="005E3602">
      <w:pPr>
        <w:pStyle w:val="ListParagraph"/>
        <w:numPr>
          <w:ilvl w:val="1"/>
          <w:numId w:val="2"/>
        </w:numPr>
        <w:tabs>
          <w:tab w:val="left" w:pos="720"/>
          <w:tab w:val="left" w:pos="722"/>
        </w:tabs>
        <w:spacing w:before="33" w:line="244" w:lineRule="auto"/>
        <w:ind w:right="838"/>
        <w:jc w:val="left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251646976" behindDoc="0" locked="0" layoutInCell="1" allowOverlap="1" wp14:anchorId="39AC505C" wp14:editId="2293A208">
                <wp:simplePos x="0" y="0"/>
                <wp:positionH relativeFrom="page">
                  <wp:posOffset>6812280</wp:posOffset>
                </wp:positionH>
                <wp:positionV relativeFrom="paragraph">
                  <wp:posOffset>318135</wp:posOffset>
                </wp:positionV>
                <wp:extent cx="544195" cy="467995"/>
                <wp:effectExtent l="0" t="0" r="0" b="0"/>
                <wp:wrapNone/>
                <wp:docPr id="6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" cy="467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195" h="467995">
                              <a:moveTo>
                                <a:pt x="0" y="0"/>
                              </a:moveTo>
                              <a:lnTo>
                                <a:pt x="0" y="467868"/>
                              </a:lnTo>
                              <a:lnTo>
                                <a:pt x="544067" y="467868"/>
                              </a:lnTo>
                              <a:lnTo>
                                <a:pt x="54406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B5EDC5" id="Graphic 6" o:spid="_x0000_s1026" style="position:absolute;margin-left:536.4pt;margin-top:25.05pt;width:42.85pt;height:36.85pt;z-index: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195,467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" path="m,l,467868r544067,l544067,,,xe" filled="f" strokeweight=".72pt">
                <v:path arrowok="t"/>
                <w10:wrap anchorx="page"/>
              </v:shape>
            </w:pict>
          </mc:Fallback>
        </mc:AlternateContent>
      </w:r>
      <w:proofErr w:type="spellStart"/>
      <w:r>
        <w:rPr>
          <w:spacing w:val="-4"/>
          <w:sz w:val="28"/>
        </w:rPr>
        <w:t>Kitendo</w:t>
      </w:r>
      <w:proofErr w:type="spellEnd"/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cha</w:t>
      </w:r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kutoa</w:t>
      </w:r>
      <w:proofErr w:type="spellEnd"/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au</w:t>
      </w:r>
      <w:r>
        <w:rPr>
          <w:spacing w:val="-5"/>
          <w:sz w:val="28"/>
        </w:rPr>
        <w:t xml:space="preserve"> </w:t>
      </w:r>
      <w:proofErr w:type="spellStart"/>
      <w:r>
        <w:rPr>
          <w:spacing w:val="-4"/>
          <w:sz w:val="28"/>
        </w:rPr>
        <w:t>kupokea</w:t>
      </w:r>
      <w:proofErr w:type="spellEnd"/>
      <w:r>
        <w:rPr>
          <w:spacing w:val="-7"/>
          <w:sz w:val="28"/>
        </w:rPr>
        <w:t xml:space="preserve"> </w:t>
      </w:r>
      <w:proofErr w:type="spellStart"/>
      <w:r>
        <w:rPr>
          <w:spacing w:val="-4"/>
          <w:sz w:val="28"/>
        </w:rPr>
        <w:t>kitu</w:t>
      </w:r>
      <w:proofErr w:type="spellEnd"/>
      <w:r>
        <w:rPr>
          <w:spacing w:val="-5"/>
          <w:sz w:val="28"/>
        </w:rPr>
        <w:t xml:space="preserve"> </w:t>
      </w:r>
      <w:proofErr w:type="spellStart"/>
      <w:r>
        <w:rPr>
          <w:spacing w:val="-4"/>
          <w:sz w:val="28"/>
        </w:rPr>
        <w:t>chochote</w:t>
      </w:r>
      <w:proofErr w:type="spellEnd"/>
      <w:r>
        <w:rPr>
          <w:spacing w:val="-7"/>
          <w:sz w:val="28"/>
        </w:rPr>
        <w:t xml:space="preserve"> </w:t>
      </w:r>
      <w:proofErr w:type="spellStart"/>
      <w:r>
        <w:rPr>
          <w:spacing w:val="-4"/>
          <w:sz w:val="28"/>
        </w:rPr>
        <w:t>kwa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pacing w:val="-4"/>
          <w:sz w:val="28"/>
        </w:rPr>
        <w:t>lengo</w:t>
      </w:r>
      <w:proofErr w:type="spellEnd"/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la</w:t>
      </w:r>
      <w:r>
        <w:rPr>
          <w:spacing w:val="-8"/>
          <w:sz w:val="28"/>
        </w:rPr>
        <w:t xml:space="preserve"> </w:t>
      </w:r>
      <w:proofErr w:type="spellStart"/>
      <w:r>
        <w:rPr>
          <w:spacing w:val="-4"/>
          <w:sz w:val="28"/>
        </w:rPr>
        <w:t>kupewa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upendeleo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katika</w:t>
      </w:r>
      <w:proofErr w:type="spellEnd"/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jambo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fulani</w:t>
      </w:r>
      <w:proofErr w:type="spellEnd"/>
      <w:r>
        <w:rPr>
          <w:spacing w:val="-17"/>
          <w:sz w:val="28"/>
        </w:rPr>
        <w:t xml:space="preserve"> </w:t>
      </w:r>
      <w:r>
        <w:rPr>
          <w:sz w:val="28"/>
        </w:rPr>
        <w:t>au</w:t>
      </w:r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kupata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huduma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fulani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huitwaje</w:t>
      </w:r>
      <w:proofErr w:type="spellEnd"/>
      <w:r>
        <w:rPr>
          <w:sz w:val="28"/>
        </w:rPr>
        <w:t>?</w:t>
      </w:r>
    </w:p>
    <w:p w14:paraId="4CA6774D" w14:textId="77777777" w:rsidR="006305C4" w:rsidRDefault="005E3602">
      <w:pPr>
        <w:pStyle w:val="ListParagraph"/>
        <w:numPr>
          <w:ilvl w:val="2"/>
          <w:numId w:val="2"/>
        </w:numPr>
        <w:tabs>
          <w:tab w:val="left" w:pos="1067"/>
          <w:tab w:val="left" w:pos="6031"/>
        </w:tabs>
        <w:spacing w:before="42"/>
        <w:ind w:left="1067" w:hanging="345"/>
        <w:rPr>
          <w:sz w:val="28"/>
        </w:rPr>
      </w:pPr>
      <w:r>
        <w:rPr>
          <w:spacing w:val="-2"/>
          <w:sz w:val="28"/>
        </w:rPr>
        <w:t>Zawadi</w:t>
      </w:r>
      <w:r>
        <w:rPr>
          <w:sz w:val="28"/>
        </w:rPr>
        <w:tab/>
        <w:t>C.</w:t>
      </w:r>
      <w:r>
        <w:rPr>
          <w:spacing w:val="23"/>
          <w:sz w:val="28"/>
        </w:rPr>
        <w:t xml:space="preserve"> </w:t>
      </w:r>
      <w:proofErr w:type="spellStart"/>
      <w:r>
        <w:rPr>
          <w:spacing w:val="-2"/>
          <w:sz w:val="28"/>
        </w:rPr>
        <w:t>Nidhamu</w:t>
      </w:r>
      <w:proofErr w:type="spellEnd"/>
    </w:p>
    <w:p w14:paraId="293BAC60" w14:textId="77777777" w:rsidR="006305C4" w:rsidRDefault="005E3602">
      <w:pPr>
        <w:pStyle w:val="ListParagraph"/>
        <w:numPr>
          <w:ilvl w:val="2"/>
          <w:numId w:val="2"/>
        </w:numPr>
        <w:tabs>
          <w:tab w:val="left" w:pos="1048"/>
          <w:tab w:val="left" w:pos="6032"/>
        </w:tabs>
        <w:spacing w:before="52"/>
        <w:ind w:left="1048" w:hanging="326"/>
        <w:rPr>
          <w:sz w:val="28"/>
        </w:rPr>
      </w:pPr>
      <w:proofErr w:type="spellStart"/>
      <w:r>
        <w:rPr>
          <w:spacing w:val="-2"/>
          <w:sz w:val="28"/>
        </w:rPr>
        <w:t>Rushwa</w:t>
      </w:r>
      <w:proofErr w:type="spellEnd"/>
      <w:r>
        <w:rPr>
          <w:sz w:val="28"/>
        </w:rPr>
        <w:tab/>
        <w:t>D.</w:t>
      </w:r>
      <w:r>
        <w:rPr>
          <w:spacing w:val="21"/>
          <w:sz w:val="28"/>
        </w:rPr>
        <w:t xml:space="preserve"> </w:t>
      </w:r>
      <w:r>
        <w:rPr>
          <w:spacing w:val="-2"/>
          <w:sz w:val="28"/>
        </w:rPr>
        <w:t>Msaada</w:t>
      </w:r>
    </w:p>
    <w:p w14:paraId="7150ABD3" w14:textId="77777777" w:rsidR="006305C4" w:rsidRDefault="005E3602">
      <w:pPr>
        <w:pStyle w:val="ListParagraph"/>
        <w:numPr>
          <w:ilvl w:val="1"/>
          <w:numId w:val="2"/>
        </w:numPr>
        <w:tabs>
          <w:tab w:val="left" w:pos="629"/>
          <w:tab w:val="left" w:pos="631"/>
        </w:tabs>
        <w:spacing w:before="52" w:line="242" w:lineRule="auto"/>
        <w:ind w:left="631" w:right="1288" w:hanging="315"/>
        <w:jc w:val="left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251648000" behindDoc="0" locked="0" layoutInCell="1" allowOverlap="1" wp14:anchorId="14BBC0C2" wp14:editId="01DEA0A2">
                <wp:simplePos x="0" y="0"/>
                <wp:positionH relativeFrom="page">
                  <wp:posOffset>6812280</wp:posOffset>
                </wp:positionH>
                <wp:positionV relativeFrom="paragraph">
                  <wp:posOffset>392430</wp:posOffset>
                </wp:positionV>
                <wp:extent cx="544195" cy="467995"/>
                <wp:effectExtent l="0" t="0" r="0" b="0"/>
                <wp:wrapNone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" cy="467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195" h="467995">
                              <a:moveTo>
                                <a:pt x="0" y="0"/>
                              </a:moveTo>
                              <a:lnTo>
                                <a:pt x="0" y="467867"/>
                              </a:lnTo>
                              <a:lnTo>
                                <a:pt x="544067" y="467867"/>
                              </a:lnTo>
                              <a:lnTo>
                                <a:pt x="54406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E23894" id="Graphic 7" o:spid="_x0000_s1026" style="position:absolute;margin-left:536.4pt;margin-top:30.9pt;width:42.85pt;height:36.85pt;z-index: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195,467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" path="m,l,467867r544067,l544067,,,xe" filled="f" strokeweight=".72pt">
                <v:path arrowok="t"/>
                <w10:wrap anchorx="page"/>
              </v:shape>
            </w:pict>
          </mc:Fallback>
        </mc:AlternateContent>
      </w:r>
      <w:r>
        <w:rPr>
          <w:spacing w:val="-2"/>
          <w:sz w:val="28"/>
        </w:rPr>
        <w:t>Tanzania</w:t>
      </w:r>
      <w:r>
        <w:rPr>
          <w:spacing w:val="-11"/>
          <w:sz w:val="28"/>
        </w:rPr>
        <w:t xml:space="preserve"> </w:t>
      </w:r>
      <w:proofErr w:type="spellStart"/>
      <w:r>
        <w:rPr>
          <w:spacing w:val="-2"/>
          <w:sz w:val="28"/>
        </w:rPr>
        <w:t>ni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2"/>
          <w:sz w:val="28"/>
        </w:rPr>
        <w:t>nchi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2"/>
          <w:sz w:val="28"/>
        </w:rPr>
        <w:t>iliyoundwa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2"/>
          <w:sz w:val="28"/>
        </w:rPr>
        <w:t>na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2"/>
          <w:sz w:val="28"/>
        </w:rPr>
        <w:t>mataifa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2"/>
          <w:sz w:val="28"/>
        </w:rPr>
        <w:t>mawili</w:t>
      </w:r>
      <w:proofErr w:type="spellEnd"/>
      <w:r>
        <w:rPr>
          <w:spacing w:val="-2"/>
          <w:sz w:val="28"/>
        </w:rPr>
        <w:t>;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Tanganyika</w:t>
      </w:r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na</w:t>
      </w:r>
      <w:proofErr w:type="spellEnd"/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Zanzibar.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Ni</w:t>
      </w:r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lini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muungano</w:t>
      </w:r>
      <w:proofErr w:type="spellEnd"/>
      <w:r>
        <w:rPr>
          <w:sz w:val="28"/>
        </w:rPr>
        <w:t xml:space="preserve"> wan chi </w:t>
      </w:r>
      <w:proofErr w:type="spellStart"/>
      <w:r>
        <w:rPr>
          <w:sz w:val="28"/>
        </w:rPr>
        <w:t>hizo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ulifanyika</w:t>
      </w:r>
      <w:proofErr w:type="spellEnd"/>
      <w:r>
        <w:rPr>
          <w:sz w:val="28"/>
        </w:rPr>
        <w:t>?</w:t>
      </w:r>
    </w:p>
    <w:p w14:paraId="3EDCAC66" w14:textId="77777777" w:rsidR="006305C4" w:rsidRDefault="005E3602">
      <w:pPr>
        <w:pStyle w:val="ListParagraph"/>
        <w:numPr>
          <w:ilvl w:val="2"/>
          <w:numId w:val="2"/>
        </w:numPr>
        <w:tabs>
          <w:tab w:val="left" w:pos="1045"/>
          <w:tab w:val="left" w:pos="6031"/>
        </w:tabs>
        <w:spacing w:before="51"/>
        <w:ind w:left="1045" w:hanging="373"/>
        <w:rPr>
          <w:sz w:val="28"/>
        </w:rPr>
      </w:pPr>
      <w:r>
        <w:rPr>
          <w:spacing w:val="-2"/>
          <w:w w:val="105"/>
          <w:sz w:val="28"/>
        </w:rPr>
        <w:t>9/12/1961</w:t>
      </w:r>
      <w:r>
        <w:rPr>
          <w:sz w:val="28"/>
        </w:rPr>
        <w:tab/>
      </w:r>
      <w:r>
        <w:rPr>
          <w:w w:val="105"/>
          <w:sz w:val="28"/>
        </w:rPr>
        <w:t>C.</w:t>
      </w:r>
      <w:r>
        <w:rPr>
          <w:spacing w:val="2"/>
          <w:w w:val="105"/>
          <w:sz w:val="28"/>
        </w:rPr>
        <w:t xml:space="preserve"> </w:t>
      </w:r>
      <w:r>
        <w:rPr>
          <w:spacing w:val="-2"/>
          <w:w w:val="105"/>
          <w:sz w:val="28"/>
        </w:rPr>
        <w:t>14/10/1999</w:t>
      </w:r>
    </w:p>
    <w:p w14:paraId="32CE8A84" w14:textId="77777777" w:rsidR="006305C4" w:rsidRDefault="005E3602">
      <w:pPr>
        <w:pStyle w:val="ListParagraph"/>
        <w:numPr>
          <w:ilvl w:val="2"/>
          <w:numId w:val="2"/>
        </w:numPr>
        <w:tabs>
          <w:tab w:val="left" w:pos="1029"/>
          <w:tab w:val="left" w:pos="6031"/>
        </w:tabs>
        <w:spacing w:before="49"/>
        <w:ind w:left="1029" w:hanging="357"/>
        <w:rPr>
          <w:sz w:val="28"/>
        </w:rPr>
      </w:pPr>
      <w:r>
        <w:rPr>
          <w:spacing w:val="-2"/>
          <w:sz w:val="28"/>
        </w:rPr>
        <w:t>26/12/1964</w:t>
      </w:r>
      <w:r>
        <w:rPr>
          <w:sz w:val="28"/>
        </w:rPr>
        <w:tab/>
        <w:t>D.</w:t>
      </w:r>
      <w:r>
        <w:rPr>
          <w:spacing w:val="19"/>
          <w:sz w:val="28"/>
        </w:rPr>
        <w:t xml:space="preserve"> </w:t>
      </w:r>
      <w:r>
        <w:rPr>
          <w:spacing w:val="-2"/>
          <w:sz w:val="28"/>
        </w:rPr>
        <w:t>26/4/1964</w:t>
      </w:r>
    </w:p>
    <w:p w14:paraId="38A4AC0A" w14:textId="77777777" w:rsidR="006305C4" w:rsidRDefault="005E3602">
      <w:pPr>
        <w:pStyle w:val="ListParagraph"/>
        <w:numPr>
          <w:ilvl w:val="1"/>
          <w:numId w:val="2"/>
        </w:numPr>
        <w:tabs>
          <w:tab w:val="left" w:pos="720"/>
        </w:tabs>
        <w:spacing w:before="51"/>
        <w:ind w:left="720" w:hanging="392"/>
        <w:jc w:val="left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251649024" behindDoc="0" locked="0" layoutInCell="1" allowOverlap="1" wp14:anchorId="54C50546" wp14:editId="25681E88">
                <wp:simplePos x="0" y="0"/>
                <wp:positionH relativeFrom="page">
                  <wp:posOffset>6812280</wp:posOffset>
                </wp:positionH>
                <wp:positionV relativeFrom="paragraph">
                  <wp:posOffset>231775</wp:posOffset>
                </wp:positionV>
                <wp:extent cx="544195" cy="466725"/>
                <wp:effectExtent l="0" t="0" r="0" b="0"/>
                <wp:wrapNone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" cy="4667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195" h="466725">
                              <a:moveTo>
                                <a:pt x="0" y="0"/>
                              </a:moveTo>
                              <a:lnTo>
                                <a:pt x="0" y="466344"/>
                              </a:lnTo>
                              <a:lnTo>
                                <a:pt x="544067" y="466344"/>
                              </a:lnTo>
                              <a:lnTo>
                                <a:pt x="54406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032BE" id="Graphic 8" o:spid="_x0000_s1026" style="position:absolute;margin-left:536.4pt;margin-top:18.25pt;width:42.85pt;height:36.75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19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" path="m,l,466344r544067,l544067,,,xe" filled="f" strokeweight=".72pt">
                <v:path arrowok="t"/>
                <w10:wrap anchorx="page"/>
              </v:shape>
            </w:pict>
          </mc:Fallback>
        </mc:AlternateContent>
      </w:r>
      <w:r>
        <w:rPr>
          <w:spacing w:val="-4"/>
          <w:sz w:val="28"/>
        </w:rPr>
        <w:t>Ipi</w:t>
      </w:r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miongoni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mwa</w:t>
      </w:r>
      <w:proofErr w:type="spellEnd"/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tabia</w:t>
      </w:r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zifuatazo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huonyesha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kitendo</w:t>
      </w:r>
      <w:proofErr w:type="spellEnd"/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cha</w:t>
      </w:r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heshima</w:t>
      </w:r>
      <w:proofErr w:type="spellEnd"/>
      <w:r>
        <w:rPr>
          <w:spacing w:val="-4"/>
          <w:sz w:val="28"/>
        </w:rPr>
        <w:t>?</w:t>
      </w:r>
    </w:p>
    <w:p w14:paraId="2068DD6B" w14:textId="77777777" w:rsidR="006305C4" w:rsidRDefault="005E3602">
      <w:pPr>
        <w:pStyle w:val="ListParagraph"/>
        <w:numPr>
          <w:ilvl w:val="2"/>
          <w:numId w:val="2"/>
        </w:numPr>
        <w:tabs>
          <w:tab w:val="left" w:pos="1064"/>
          <w:tab w:val="left" w:pos="7051"/>
        </w:tabs>
        <w:spacing w:before="54" w:line="280" w:lineRule="auto"/>
        <w:ind w:left="722" w:right="1425" w:firstLine="0"/>
        <w:rPr>
          <w:sz w:val="28"/>
        </w:rPr>
      </w:pPr>
      <w:proofErr w:type="spellStart"/>
      <w:r>
        <w:rPr>
          <w:sz w:val="28"/>
        </w:rPr>
        <w:t>Kumpisha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mkubwa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kukalia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kiti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kwenye</w:t>
      </w:r>
      <w:proofErr w:type="spellEnd"/>
      <w:r>
        <w:rPr>
          <w:sz w:val="28"/>
        </w:rPr>
        <w:t xml:space="preserve"> gari</w:t>
      </w:r>
      <w:r>
        <w:rPr>
          <w:sz w:val="28"/>
        </w:rPr>
        <w:tab/>
      </w:r>
      <w:r>
        <w:rPr>
          <w:spacing w:val="-65"/>
          <w:sz w:val="28"/>
        </w:rPr>
        <w:t xml:space="preserve"> </w:t>
      </w:r>
      <w:r>
        <w:rPr>
          <w:sz w:val="28"/>
        </w:rPr>
        <w:t>C: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Kucheza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na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wanyama</w:t>
      </w:r>
      <w:proofErr w:type="spellEnd"/>
      <w:r>
        <w:rPr>
          <w:sz w:val="28"/>
        </w:rPr>
        <w:t xml:space="preserve"> B: </w:t>
      </w:r>
      <w:proofErr w:type="spellStart"/>
      <w:r>
        <w:rPr>
          <w:sz w:val="28"/>
        </w:rPr>
        <w:t>Kukataa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kuagizwa</w:t>
      </w:r>
      <w:proofErr w:type="spellEnd"/>
      <w:r>
        <w:rPr>
          <w:sz w:val="28"/>
        </w:rPr>
        <w:t xml:space="preserve"> na </w:t>
      </w:r>
      <w:proofErr w:type="spellStart"/>
      <w:r>
        <w:rPr>
          <w:sz w:val="28"/>
        </w:rPr>
        <w:t>mkubwa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wako</w:t>
      </w:r>
      <w:proofErr w:type="spellEnd"/>
      <w:r>
        <w:rPr>
          <w:sz w:val="28"/>
        </w:rPr>
        <w:tab/>
      </w:r>
      <w:r>
        <w:rPr>
          <w:spacing w:val="-2"/>
          <w:sz w:val="28"/>
        </w:rPr>
        <w:t>D:</w:t>
      </w:r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Kutumia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lugha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mbaya</w:t>
      </w:r>
      <w:proofErr w:type="spellEnd"/>
    </w:p>
    <w:p w14:paraId="720306EB" w14:textId="77777777" w:rsidR="006305C4" w:rsidRDefault="005E3602">
      <w:pPr>
        <w:pStyle w:val="ListParagraph"/>
        <w:numPr>
          <w:ilvl w:val="1"/>
          <w:numId w:val="2"/>
        </w:numPr>
        <w:tabs>
          <w:tab w:val="left" w:pos="811"/>
        </w:tabs>
        <w:spacing w:line="242" w:lineRule="auto"/>
        <w:ind w:left="811" w:right="1185" w:hanging="468"/>
        <w:jc w:val="left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251650048" behindDoc="0" locked="0" layoutInCell="1" allowOverlap="1" wp14:anchorId="2668188E" wp14:editId="0282CE90">
                <wp:simplePos x="0" y="0"/>
                <wp:positionH relativeFrom="page">
                  <wp:posOffset>6812280</wp:posOffset>
                </wp:positionH>
                <wp:positionV relativeFrom="paragraph">
                  <wp:posOffset>386715</wp:posOffset>
                </wp:positionV>
                <wp:extent cx="544195" cy="466725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" cy="4667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195" h="466725">
                              <a:moveTo>
                                <a:pt x="0" y="0"/>
                              </a:moveTo>
                              <a:lnTo>
                                <a:pt x="0" y="466344"/>
                              </a:lnTo>
                              <a:lnTo>
                                <a:pt x="544067" y="466344"/>
                              </a:lnTo>
                              <a:lnTo>
                                <a:pt x="54406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ADB06" id="Graphic 9" o:spid="_x0000_s1026" style="position:absolute;margin-left:536.4pt;margin-top:30.45pt;width:42.85pt;height:36.75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19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" path="m,l,466344r544067,l544067,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8"/>
        </w:rPr>
        <w:t>Katika</w:t>
      </w:r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historia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ya</w:t>
      </w:r>
      <w:proofErr w:type="spellEnd"/>
      <w:r>
        <w:rPr>
          <w:spacing w:val="-17"/>
          <w:sz w:val="28"/>
        </w:rPr>
        <w:t xml:space="preserve"> </w:t>
      </w:r>
      <w:r>
        <w:rPr>
          <w:sz w:val="28"/>
        </w:rPr>
        <w:t>Tanzania,</w:t>
      </w:r>
      <w:r>
        <w:rPr>
          <w:spacing w:val="-17"/>
          <w:sz w:val="28"/>
        </w:rPr>
        <w:t xml:space="preserve"> </w:t>
      </w:r>
      <w:r>
        <w:rPr>
          <w:sz w:val="28"/>
        </w:rPr>
        <w:t>Ni</w:t>
      </w:r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mreno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gani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wa</w:t>
      </w:r>
      <w:proofErr w:type="spellEnd"/>
      <w:r>
        <w:rPr>
          <w:spacing w:val="-17"/>
          <w:sz w:val="28"/>
        </w:rPr>
        <w:t xml:space="preserve"> </w:t>
      </w:r>
      <w:r>
        <w:rPr>
          <w:sz w:val="28"/>
        </w:rPr>
        <w:t>kwanza</w:t>
      </w:r>
      <w:r>
        <w:rPr>
          <w:spacing w:val="-16"/>
          <w:sz w:val="28"/>
        </w:rPr>
        <w:t xml:space="preserve"> </w:t>
      </w:r>
      <w:proofErr w:type="spellStart"/>
      <w:r>
        <w:rPr>
          <w:sz w:val="28"/>
        </w:rPr>
        <w:t>kuingia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pwani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ya</w:t>
      </w:r>
      <w:proofErr w:type="spellEnd"/>
      <w:r>
        <w:rPr>
          <w:spacing w:val="-17"/>
          <w:sz w:val="28"/>
        </w:rPr>
        <w:t xml:space="preserve"> </w:t>
      </w:r>
      <w:r>
        <w:rPr>
          <w:sz w:val="28"/>
        </w:rPr>
        <w:t xml:space="preserve">Afrika </w:t>
      </w:r>
      <w:proofErr w:type="spellStart"/>
      <w:r>
        <w:rPr>
          <w:spacing w:val="-2"/>
          <w:sz w:val="28"/>
        </w:rPr>
        <w:t>Mashariki</w:t>
      </w:r>
      <w:proofErr w:type="spellEnd"/>
      <w:r>
        <w:rPr>
          <w:spacing w:val="-2"/>
          <w:sz w:val="28"/>
        </w:rPr>
        <w:t>?</w:t>
      </w:r>
    </w:p>
    <w:p w14:paraId="792D5649" w14:textId="77777777" w:rsidR="006305C4" w:rsidRDefault="005E3602">
      <w:pPr>
        <w:pStyle w:val="ListParagraph"/>
        <w:numPr>
          <w:ilvl w:val="2"/>
          <w:numId w:val="2"/>
        </w:numPr>
        <w:tabs>
          <w:tab w:val="left" w:pos="973"/>
          <w:tab w:val="left" w:pos="6115"/>
        </w:tabs>
        <w:spacing w:before="46"/>
        <w:ind w:left="973" w:hanging="301"/>
        <w:rPr>
          <w:sz w:val="28"/>
        </w:rPr>
      </w:pPr>
      <w:proofErr w:type="spellStart"/>
      <w:r>
        <w:rPr>
          <w:sz w:val="28"/>
        </w:rPr>
        <w:t>Mwl</w:t>
      </w:r>
      <w:proofErr w:type="spellEnd"/>
      <w:r>
        <w:rPr>
          <w:sz w:val="28"/>
        </w:rPr>
        <w:t>.</w:t>
      </w:r>
      <w:r>
        <w:rPr>
          <w:spacing w:val="10"/>
          <w:sz w:val="28"/>
        </w:rPr>
        <w:t xml:space="preserve"> </w:t>
      </w:r>
      <w:r>
        <w:rPr>
          <w:sz w:val="28"/>
        </w:rPr>
        <w:t>J.K.</w:t>
      </w:r>
      <w:r>
        <w:rPr>
          <w:spacing w:val="13"/>
          <w:sz w:val="28"/>
        </w:rPr>
        <w:t xml:space="preserve"> </w:t>
      </w:r>
      <w:r>
        <w:rPr>
          <w:spacing w:val="-2"/>
          <w:sz w:val="28"/>
        </w:rPr>
        <w:t>Nyerere</w:t>
      </w:r>
      <w:r>
        <w:rPr>
          <w:sz w:val="28"/>
        </w:rPr>
        <w:tab/>
      </w:r>
      <w:r>
        <w:rPr>
          <w:spacing w:val="-2"/>
          <w:sz w:val="28"/>
        </w:rPr>
        <w:t>C.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Vasco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da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Gama</w:t>
      </w:r>
    </w:p>
    <w:p w14:paraId="5B542488" w14:textId="77777777" w:rsidR="006305C4" w:rsidRDefault="005E3602">
      <w:pPr>
        <w:pStyle w:val="ListParagraph"/>
        <w:numPr>
          <w:ilvl w:val="2"/>
          <w:numId w:val="2"/>
        </w:numPr>
        <w:tabs>
          <w:tab w:val="left" w:pos="957"/>
          <w:tab w:val="left" w:pos="6108"/>
        </w:tabs>
        <w:spacing w:before="54"/>
        <w:ind w:left="957" w:hanging="285"/>
        <w:rPr>
          <w:sz w:val="28"/>
        </w:rPr>
      </w:pPr>
      <w:r>
        <w:rPr>
          <w:sz w:val="28"/>
        </w:rPr>
        <w:t>Dr.</w:t>
      </w:r>
      <w:r>
        <w:rPr>
          <w:spacing w:val="-3"/>
          <w:sz w:val="28"/>
        </w:rPr>
        <w:t xml:space="preserve"> </w:t>
      </w:r>
      <w:r>
        <w:rPr>
          <w:sz w:val="28"/>
        </w:rPr>
        <w:t>Louis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Leakey</w:t>
      </w:r>
      <w:r>
        <w:rPr>
          <w:sz w:val="28"/>
        </w:rPr>
        <w:tab/>
      </w:r>
      <w:r>
        <w:rPr>
          <w:spacing w:val="-8"/>
          <w:sz w:val="28"/>
        </w:rPr>
        <w:t>D.</w:t>
      </w:r>
      <w:r>
        <w:rPr>
          <w:spacing w:val="-2"/>
          <w:sz w:val="28"/>
        </w:rPr>
        <w:t xml:space="preserve"> </w:t>
      </w:r>
      <w:r>
        <w:rPr>
          <w:spacing w:val="-8"/>
          <w:sz w:val="28"/>
        </w:rPr>
        <w:t>Sultan Seyyid</w:t>
      </w:r>
      <w:r>
        <w:rPr>
          <w:spacing w:val="-11"/>
          <w:sz w:val="28"/>
        </w:rPr>
        <w:t xml:space="preserve"> </w:t>
      </w:r>
      <w:r>
        <w:rPr>
          <w:spacing w:val="-8"/>
          <w:sz w:val="28"/>
        </w:rPr>
        <w:t>Said</w:t>
      </w:r>
    </w:p>
    <w:p w14:paraId="460A528B" w14:textId="77777777" w:rsidR="006305C4" w:rsidRDefault="005E3602">
      <w:pPr>
        <w:pStyle w:val="ListParagraph"/>
        <w:numPr>
          <w:ilvl w:val="1"/>
          <w:numId w:val="2"/>
        </w:numPr>
        <w:tabs>
          <w:tab w:val="left" w:pos="809"/>
        </w:tabs>
        <w:spacing w:before="49"/>
        <w:ind w:left="809" w:hanging="387"/>
        <w:jc w:val="left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6F3B2F05" wp14:editId="4C87C250">
                <wp:simplePos x="0" y="0"/>
                <wp:positionH relativeFrom="page">
                  <wp:posOffset>6812280</wp:posOffset>
                </wp:positionH>
                <wp:positionV relativeFrom="paragraph">
                  <wp:posOffset>233680</wp:posOffset>
                </wp:positionV>
                <wp:extent cx="544195" cy="467995"/>
                <wp:effectExtent l="0" t="0" r="0" b="0"/>
                <wp:wrapNone/>
                <wp:docPr id="10" name="Graphi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" cy="467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195" h="467995">
                              <a:moveTo>
                                <a:pt x="0" y="0"/>
                              </a:moveTo>
                              <a:lnTo>
                                <a:pt x="0" y="467867"/>
                              </a:lnTo>
                              <a:lnTo>
                                <a:pt x="544067" y="467867"/>
                              </a:lnTo>
                              <a:lnTo>
                                <a:pt x="54406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82858A" id="Graphic 10" o:spid="_x0000_s1026" style="position:absolute;margin-left:536.4pt;margin-top:18.4pt;width:42.85pt;height:36.85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195,467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" path="m,l,467867r544067,l544067,,,xe" filled="f" strokeweight=".72pt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28"/>
        </w:rPr>
        <w:t>Kitu</w:t>
      </w:r>
      <w:r>
        <w:rPr>
          <w:sz w:val="28"/>
        </w:rPr>
        <w:t xml:space="preserve"> </w:t>
      </w:r>
      <w:proofErr w:type="spellStart"/>
      <w:r>
        <w:rPr>
          <w:spacing w:val="-6"/>
          <w:sz w:val="28"/>
        </w:rPr>
        <w:t>chochote</w:t>
      </w:r>
      <w:proofErr w:type="spellEnd"/>
      <w:r>
        <w:rPr>
          <w:sz w:val="28"/>
        </w:rPr>
        <w:t xml:space="preserve"> </w:t>
      </w:r>
      <w:proofErr w:type="spellStart"/>
      <w:r>
        <w:rPr>
          <w:spacing w:val="-6"/>
          <w:sz w:val="28"/>
        </w:rPr>
        <w:t>ambacho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pacing w:val="-6"/>
          <w:sz w:val="28"/>
        </w:rPr>
        <w:t>mtu</w:t>
      </w:r>
      <w:proofErr w:type="spellEnd"/>
      <w:r>
        <w:rPr>
          <w:sz w:val="28"/>
        </w:rPr>
        <w:t xml:space="preserve"> </w:t>
      </w:r>
      <w:proofErr w:type="spellStart"/>
      <w:r>
        <w:rPr>
          <w:spacing w:val="-6"/>
          <w:sz w:val="28"/>
        </w:rPr>
        <w:t>anastahili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pacing w:val="-6"/>
          <w:sz w:val="28"/>
        </w:rPr>
        <w:t>kupewa</w:t>
      </w:r>
      <w:proofErr w:type="spellEnd"/>
      <w:r>
        <w:rPr>
          <w:sz w:val="28"/>
        </w:rPr>
        <w:t xml:space="preserve"> </w:t>
      </w:r>
      <w:proofErr w:type="spellStart"/>
      <w:r>
        <w:rPr>
          <w:spacing w:val="-6"/>
          <w:sz w:val="28"/>
        </w:rPr>
        <w:t>huitwaje</w:t>
      </w:r>
      <w:proofErr w:type="spellEnd"/>
      <w:r>
        <w:rPr>
          <w:spacing w:val="-6"/>
          <w:sz w:val="28"/>
        </w:rPr>
        <w:t>?</w:t>
      </w:r>
    </w:p>
    <w:p w14:paraId="150D6FDF" w14:textId="77777777" w:rsidR="006305C4" w:rsidRDefault="005E3602">
      <w:pPr>
        <w:pStyle w:val="ListParagraph"/>
        <w:numPr>
          <w:ilvl w:val="2"/>
          <w:numId w:val="2"/>
        </w:numPr>
        <w:tabs>
          <w:tab w:val="left" w:pos="1156"/>
          <w:tab w:val="left" w:pos="6241"/>
        </w:tabs>
        <w:spacing w:before="52"/>
        <w:ind w:left="1156" w:hanging="345"/>
        <w:rPr>
          <w:sz w:val="28"/>
        </w:rPr>
      </w:pPr>
      <w:r>
        <w:rPr>
          <w:spacing w:val="-4"/>
          <w:sz w:val="28"/>
        </w:rPr>
        <w:t>Haki</w:t>
      </w:r>
      <w:r>
        <w:rPr>
          <w:sz w:val="28"/>
        </w:rPr>
        <w:tab/>
        <w:t>C.</w:t>
      </w:r>
      <w:r>
        <w:rPr>
          <w:spacing w:val="20"/>
          <w:sz w:val="28"/>
        </w:rPr>
        <w:t xml:space="preserve"> </w:t>
      </w:r>
      <w:r>
        <w:rPr>
          <w:spacing w:val="-4"/>
          <w:sz w:val="28"/>
        </w:rPr>
        <w:t>Mali</w:t>
      </w:r>
    </w:p>
    <w:p w14:paraId="3F897B87" w14:textId="77777777" w:rsidR="006305C4" w:rsidRDefault="005E3602">
      <w:pPr>
        <w:pStyle w:val="ListParagraph"/>
        <w:numPr>
          <w:ilvl w:val="2"/>
          <w:numId w:val="2"/>
        </w:numPr>
        <w:tabs>
          <w:tab w:val="left" w:pos="1137"/>
          <w:tab w:val="left" w:pos="6242"/>
        </w:tabs>
        <w:spacing w:before="51"/>
        <w:ind w:left="1137" w:hanging="326"/>
        <w:rPr>
          <w:sz w:val="28"/>
        </w:rPr>
      </w:pPr>
      <w:proofErr w:type="spellStart"/>
      <w:r>
        <w:rPr>
          <w:spacing w:val="-2"/>
          <w:sz w:val="28"/>
        </w:rPr>
        <w:t>Wajibu</w:t>
      </w:r>
      <w:proofErr w:type="spellEnd"/>
      <w:r>
        <w:rPr>
          <w:sz w:val="28"/>
        </w:rPr>
        <w:tab/>
        <w:t>D.</w:t>
      </w:r>
      <w:r>
        <w:rPr>
          <w:spacing w:val="15"/>
          <w:sz w:val="28"/>
        </w:rPr>
        <w:t xml:space="preserve"> </w:t>
      </w:r>
      <w:proofErr w:type="spellStart"/>
      <w:r>
        <w:rPr>
          <w:spacing w:val="-2"/>
          <w:sz w:val="28"/>
        </w:rPr>
        <w:t>Majukumu</w:t>
      </w:r>
      <w:proofErr w:type="spellEnd"/>
    </w:p>
    <w:p w14:paraId="1854C8C1" w14:textId="77777777" w:rsidR="006305C4" w:rsidRDefault="006305C4">
      <w:pPr>
        <w:pStyle w:val="BodyText"/>
        <w:spacing w:before="107"/>
      </w:pPr>
    </w:p>
    <w:p w14:paraId="07A65E5F" w14:textId="77777777" w:rsidR="006305C4" w:rsidRDefault="005E3602">
      <w:pPr>
        <w:pStyle w:val="ListParagraph"/>
        <w:numPr>
          <w:ilvl w:val="0"/>
          <w:numId w:val="2"/>
        </w:numPr>
        <w:tabs>
          <w:tab w:val="left" w:pos="722"/>
        </w:tabs>
        <w:spacing w:before="1" w:line="268" w:lineRule="auto"/>
        <w:ind w:right="624"/>
        <w:rPr>
          <w:rFonts w:ascii="Calibri"/>
          <w:b/>
          <w:sz w:val="28"/>
        </w:rPr>
      </w:pPr>
      <w:proofErr w:type="spellStart"/>
      <w:r>
        <w:rPr>
          <w:rFonts w:ascii="Calibri"/>
          <w:b/>
          <w:sz w:val="28"/>
        </w:rPr>
        <w:t>Oanisha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proofErr w:type="spellStart"/>
      <w:r>
        <w:rPr>
          <w:rFonts w:ascii="Calibri"/>
          <w:b/>
          <w:sz w:val="28"/>
        </w:rPr>
        <w:t>maelezo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proofErr w:type="spellStart"/>
      <w:r>
        <w:rPr>
          <w:rFonts w:ascii="Calibri"/>
          <w:b/>
          <w:sz w:val="28"/>
        </w:rPr>
        <w:t>yaliyopo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proofErr w:type="spellStart"/>
      <w:r>
        <w:rPr>
          <w:rFonts w:ascii="Calibri"/>
          <w:b/>
          <w:sz w:val="28"/>
        </w:rPr>
        <w:t>kwenye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proofErr w:type="spellStart"/>
      <w:r>
        <w:rPr>
          <w:rFonts w:ascii="Calibri"/>
          <w:b/>
          <w:sz w:val="28"/>
        </w:rPr>
        <w:t>orodha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r>
        <w:rPr>
          <w:rFonts w:ascii="Calibri"/>
          <w:b/>
          <w:sz w:val="28"/>
        </w:rPr>
        <w:t>A</w:t>
      </w:r>
      <w:r>
        <w:rPr>
          <w:rFonts w:ascii="Calibri"/>
          <w:b/>
          <w:spacing w:val="40"/>
          <w:sz w:val="28"/>
        </w:rPr>
        <w:t xml:space="preserve"> </w:t>
      </w:r>
      <w:proofErr w:type="spellStart"/>
      <w:r>
        <w:rPr>
          <w:rFonts w:ascii="Calibri"/>
          <w:b/>
          <w:sz w:val="28"/>
        </w:rPr>
        <w:t>na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proofErr w:type="spellStart"/>
      <w:r>
        <w:rPr>
          <w:rFonts w:ascii="Calibri"/>
          <w:b/>
          <w:sz w:val="28"/>
        </w:rPr>
        <w:t>majibu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proofErr w:type="spellStart"/>
      <w:r>
        <w:rPr>
          <w:rFonts w:ascii="Calibri"/>
          <w:b/>
          <w:sz w:val="28"/>
        </w:rPr>
        <w:t>yaliyopo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proofErr w:type="spellStart"/>
      <w:r>
        <w:rPr>
          <w:rFonts w:ascii="Calibri"/>
          <w:b/>
          <w:sz w:val="28"/>
        </w:rPr>
        <w:t>kwenye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proofErr w:type="spellStart"/>
      <w:r>
        <w:rPr>
          <w:rFonts w:ascii="Calibri"/>
          <w:b/>
          <w:sz w:val="28"/>
        </w:rPr>
        <w:t>orodha</w:t>
      </w:r>
      <w:proofErr w:type="spellEnd"/>
      <w:r>
        <w:rPr>
          <w:rFonts w:ascii="Calibri"/>
          <w:b/>
          <w:spacing w:val="40"/>
          <w:sz w:val="28"/>
        </w:rPr>
        <w:t xml:space="preserve"> </w:t>
      </w:r>
      <w:r>
        <w:rPr>
          <w:rFonts w:ascii="Calibri"/>
          <w:b/>
          <w:sz w:val="28"/>
        </w:rPr>
        <w:t xml:space="preserve">B, </w:t>
      </w:r>
      <w:proofErr w:type="spellStart"/>
      <w:r>
        <w:rPr>
          <w:rFonts w:ascii="Calibri"/>
          <w:b/>
          <w:spacing w:val="-2"/>
          <w:w w:val="110"/>
          <w:sz w:val="28"/>
        </w:rPr>
        <w:t>na</w:t>
      </w:r>
      <w:proofErr w:type="spellEnd"/>
      <w:r>
        <w:rPr>
          <w:rFonts w:ascii="Calibri"/>
          <w:b/>
          <w:spacing w:val="-10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kisha</w:t>
      </w:r>
      <w:proofErr w:type="spellEnd"/>
      <w:r>
        <w:rPr>
          <w:rFonts w:ascii="Calibri"/>
          <w:b/>
          <w:spacing w:val="-8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uandike</w:t>
      </w:r>
      <w:proofErr w:type="spellEnd"/>
      <w:r>
        <w:rPr>
          <w:rFonts w:ascii="Calibri"/>
          <w:b/>
          <w:spacing w:val="-8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herufi</w:t>
      </w:r>
      <w:proofErr w:type="spellEnd"/>
      <w:r>
        <w:rPr>
          <w:rFonts w:ascii="Calibri"/>
          <w:b/>
          <w:spacing w:val="-10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ya</w:t>
      </w:r>
      <w:proofErr w:type="spellEnd"/>
      <w:r>
        <w:rPr>
          <w:rFonts w:ascii="Calibri"/>
          <w:b/>
          <w:spacing w:val="-14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jibu</w:t>
      </w:r>
      <w:proofErr w:type="spellEnd"/>
      <w:r>
        <w:rPr>
          <w:rFonts w:ascii="Calibri"/>
          <w:b/>
          <w:spacing w:val="-6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sahihi</w:t>
      </w:r>
      <w:proofErr w:type="spellEnd"/>
      <w:r>
        <w:rPr>
          <w:rFonts w:ascii="Calibri"/>
          <w:b/>
          <w:spacing w:val="-12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kwenye</w:t>
      </w:r>
      <w:proofErr w:type="spellEnd"/>
      <w:r>
        <w:rPr>
          <w:rFonts w:ascii="Calibri"/>
          <w:b/>
          <w:spacing w:val="-10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chumba</w:t>
      </w:r>
      <w:proofErr w:type="spellEnd"/>
      <w:r>
        <w:rPr>
          <w:rFonts w:ascii="Calibri"/>
          <w:b/>
          <w:spacing w:val="-7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ulichopewa</w:t>
      </w:r>
      <w:proofErr w:type="spellEnd"/>
      <w:r>
        <w:rPr>
          <w:rFonts w:ascii="Calibri"/>
          <w:b/>
          <w:spacing w:val="-2"/>
          <w:w w:val="110"/>
          <w:sz w:val="28"/>
        </w:rPr>
        <w:t>.</w:t>
      </w:r>
    </w:p>
    <w:p w14:paraId="147F1637" w14:textId="77777777" w:rsidR="006305C4" w:rsidRDefault="006305C4">
      <w:pPr>
        <w:pStyle w:val="ListParagraph"/>
        <w:spacing w:line="268" w:lineRule="auto"/>
        <w:rPr>
          <w:rFonts w:ascii="Calibri"/>
          <w:b/>
          <w:sz w:val="28"/>
        </w:rPr>
        <w:sectPr w:rsidR="006305C4">
          <w:headerReference w:type="default" r:id="rId9"/>
          <w:pgSz w:w="12240" w:h="15840"/>
          <w:pgMar w:top="960" w:right="360" w:bottom="280" w:left="360" w:header="718" w:footer="0" w:gutter="0"/>
          <w:cols w:space="720"/>
        </w:sectPr>
      </w:pPr>
    </w:p>
    <w:p w14:paraId="6A83FC31" w14:textId="77777777" w:rsidR="006305C4" w:rsidRDefault="005E3602">
      <w:pPr>
        <w:pStyle w:val="Heading2"/>
        <w:ind w:left="419"/>
        <w:jc w:val="center"/>
        <w:rPr>
          <w:u w:val="none"/>
        </w:rPr>
      </w:pPr>
      <w:r>
        <w:rPr>
          <w:w w:val="125"/>
          <w:u w:val="none"/>
        </w:rPr>
        <w:t>ORODHA</w:t>
      </w:r>
      <w:r>
        <w:rPr>
          <w:spacing w:val="40"/>
          <w:w w:val="125"/>
          <w:u w:val="none"/>
        </w:rPr>
        <w:t xml:space="preserve"> </w:t>
      </w:r>
      <w:r>
        <w:rPr>
          <w:spacing w:val="-10"/>
          <w:w w:val="125"/>
          <w:u w:val="none"/>
        </w:rPr>
        <w:t>A</w:t>
      </w:r>
    </w:p>
    <w:p w14:paraId="646ED730" w14:textId="77777777" w:rsidR="006305C4" w:rsidRDefault="005E3602">
      <w:pPr>
        <w:pStyle w:val="ListParagraph"/>
        <w:numPr>
          <w:ilvl w:val="0"/>
          <w:numId w:val="3"/>
        </w:numPr>
        <w:tabs>
          <w:tab w:val="left" w:pos="928"/>
        </w:tabs>
        <w:spacing w:before="112"/>
        <w:rPr>
          <w:sz w:val="28"/>
        </w:rPr>
      </w:pPr>
      <w:proofErr w:type="spellStart"/>
      <w:r>
        <w:rPr>
          <w:spacing w:val="-2"/>
          <w:sz w:val="28"/>
        </w:rPr>
        <w:t>Majengo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ya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zamani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yaliyobaki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kama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sehemu</w:t>
      </w:r>
      <w:proofErr w:type="spellEnd"/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ya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historia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na</w:t>
      </w:r>
      <w:proofErr w:type="spellEnd"/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utamaduni</w:t>
      </w:r>
      <w:proofErr w:type="spellEnd"/>
      <w:r>
        <w:rPr>
          <w:sz w:val="28"/>
        </w:rPr>
        <w:t>.</w:t>
      </w:r>
    </w:p>
    <w:p w14:paraId="0B424227" w14:textId="77777777" w:rsidR="006305C4" w:rsidRDefault="005E3602">
      <w:pPr>
        <w:spacing w:before="47"/>
        <w:ind w:left="327"/>
        <w:rPr>
          <w:rFonts w:ascii="Calibri"/>
          <w:b/>
          <w:sz w:val="24"/>
        </w:rPr>
      </w:pPr>
      <w:r>
        <w:br w:type="column"/>
      </w:r>
      <w:r>
        <w:rPr>
          <w:rFonts w:ascii="Calibri"/>
          <w:b/>
          <w:spacing w:val="-2"/>
          <w:w w:val="125"/>
          <w:sz w:val="24"/>
        </w:rPr>
        <w:t>MAJIBU</w:t>
      </w:r>
    </w:p>
    <w:p w14:paraId="07F0935C" w14:textId="77777777" w:rsidR="006305C4" w:rsidRDefault="005E3602">
      <w:pPr>
        <w:pStyle w:val="Heading2"/>
        <w:ind w:left="991"/>
        <w:rPr>
          <w:u w:val="none"/>
        </w:rPr>
      </w:pPr>
      <w:r>
        <w:rPr>
          <w:b w:val="0"/>
          <w:u w:val="none"/>
        </w:rPr>
        <w:br w:type="column"/>
      </w:r>
      <w:proofErr w:type="gramStart"/>
      <w:r>
        <w:rPr>
          <w:w w:val="120"/>
          <w:u w:val="none"/>
        </w:rPr>
        <w:t>ORODHA</w:t>
      </w:r>
      <w:r>
        <w:rPr>
          <w:spacing w:val="22"/>
          <w:w w:val="120"/>
          <w:u w:val="none"/>
        </w:rPr>
        <w:t xml:space="preserve">  </w:t>
      </w:r>
      <w:r>
        <w:rPr>
          <w:spacing w:val="-10"/>
          <w:w w:val="120"/>
          <w:u w:val="none"/>
        </w:rPr>
        <w:t>B</w:t>
      </w:r>
      <w:proofErr w:type="gramEnd"/>
    </w:p>
    <w:p w14:paraId="3351E4F3" w14:textId="77777777" w:rsidR="006305C4" w:rsidRDefault="005E3602">
      <w:pPr>
        <w:pStyle w:val="BodyText"/>
        <w:spacing w:before="338"/>
        <w:ind w:left="388"/>
      </w:pPr>
      <w:r>
        <w:t>A.</w:t>
      </w:r>
      <w:r>
        <w:rPr>
          <w:spacing w:val="23"/>
        </w:rPr>
        <w:t xml:space="preserve">  </w:t>
      </w:r>
      <w:proofErr w:type="spellStart"/>
      <w:r>
        <w:rPr>
          <w:spacing w:val="-2"/>
        </w:rPr>
        <w:t>Makavanzi</w:t>
      </w:r>
      <w:proofErr w:type="spellEnd"/>
    </w:p>
    <w:p w14:paraId="67C8FE6A" w14:textId="77777777" w:rsidR="006305C4" w:rsidRDefault="006305C4">
      <w:pPr>
        <w:pStyle w:val="BodyText"/>
        <w:sectPr w:rsidR="006305C4">
          <w:type w:val="continuous"/>
          <w:pgSz w:w="12240" w:h="15840"/>
          <w:pgMar w:top="640" w:right="360" w:bottom="280" w:left="360" w:header="718" w:footer="0" w:gutter="0"/>
          <w:cols w:num="3" w:space="720" w:equalWidth="0">
            <w:col w:w="5309" w:space="40"/>
            <w:col w:w="1342" w:space="166"/>
            <w:col w:w="4663"/>
          </w:cols>
        </w:sectPr>
      </w:pPr>
    </w:p>
    <w:p w14:paraId="24D514EE" w14:textId="77777777" w:rsidR="006305C4" w:rsidRDefault="006305C4">
      <w:pPr>
        <w:pStyle w:val="BodyText"/>
        <w:spacing w:before="85"/>
        <w:rPr>
          <w:sz w:val="20"/>
        </w:rPr>
      </w:pPr>
    </w:p>
    <w:p w14:paraId="1D90C1EF" w14:textId="77777777" w:rsidR="006305C4" w:rsidRDefault="006305C4">
      <w:pPr>
        <w:pStyle w:val="BodyText"/>
        <w:rPr>
          <w:sz w:val="20"/>
        </w:rPr>
        <w:sectPr w:rsidR="006305C4">
          <w:type w:val="continuous"/>
          <w:pgSz w:w="12240" w:h="15840"/>
          <w:pgMar w:top="640" w:right="360" w:bottom="280" w:left="360" w:header="718" w:footer="0" w:gutter="0"/>
          <w:cols w:space="720"/>
        </w:sectPr>
      </w:pPr>
    </w:p>
    <w:p w14:paraId="556CAEA3" w14:textId="77777777" w:rsidR="006305C4" w:rsidRDefault="005E3602">
      <w:pPr>
        <w:pStyle w:val="ListParagraph"/>
        <w:numPr>
          <w:ilvl w:val="0"/>
          <w:numId w:val="3"/>
        </w:numPr>
        <w:tabs>
          <w:tab w:val="left" w:pos="926"/>
          <w:tab w:val="left" w:pos="928"/>
        </w:tabs>
        <w:spacing w:before="103" w:line="271" w:lineRule="auto"/>
        <w:ind w:right="394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0F364C69" wp14:editId="311E075A">
                <wp:simplePos x="0" y="0"/>
                <wp:positionH relativeFrom="page">
                  <wp:posOffset>304800</wp:posOffset>
                </wp:positionH>
                <wp:positionV relativeFrom="page">
                  <wp:posOffset>304165</wp:posOffset>
                </wp:positionV>
                <wp:extent cx="7162800" cy="9448800"/>
                <wp:effectExtent l="0" t="0" r="0" b="0"/>
                <wp:wrapNone/>
                <wp:docPr id="11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0" cy="9448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62800" h="9448800">
                              <a:moveTo>
                                <a:pt x="6911327" y="5716524"/>
                              </a:moveTo>
                              <a:lnTo>
                                <a:pt x="6905244" y="5716524"/>
                              </a:lnTo>
                              <a:lnTo>
                                <a:pt x="47231" y="5716524"/>
                              </a:lnTo>
                              <a:lnTo>
                                <a:pt x="47231" y="5722620"/>
                              </a:lnTo>
                              <a:lnTo>
                                <a:pt x="6905244" y="5722620"/>
                              </a:lnTo>
                              <a:lnTo>
                                <a:pt x="6905244" y="5932944"/>
                              </a:lnTo>
                              <a:lnTo>
                                <a:pt x="6905244" y="9174493"/>
                              </a:lnTo>
                              <a:lnTo>
                                <a:pt x="4229100" y="9174493"/>
                              </a:lnTo>
                              <a:lnTo>
                                <a:pt x="4229100" y="8689861"/>
                              </a:lnTo>
                              <a:lnTo>
                                <a:pt x="6905244" y="8689861"/>
                              </a:lnTo>
                              <a:lnTo>
                                <a:pt x="6905244" y="8683752"/>
                              </a:lnTo>
                              <a:lnTo>
                                <a:pt x="4229100" y="8683752"/>
                              </a:lnTo>
                              <a:lnTo>
                                <a:pt x="4229100" y="7996441"/>
                              </a:lnTo>
                              <a:lnTo>
                                <a:pt x="6905244" y="7996441"/>
                              </a:lnTo>
                              <a:lnTo>
                                <a:pt x="6905244" y="7990345"/>
                              </a:lnTo>
                              <a:lnTo>
                                <a:pt x="4229100" y="7990345"/>
                              </a:lnTo>
                              <a:lnTo>
                                <a:pt x="4229100" y="7373125"/>
                              </a:lnTo>
                              <a:lnTo>
                                <a:pt x="6905244" y="7373125"/>
                              </a:lnTo>
                              <a:lnTo>
                                <a:pt x="6905244" y="7367029"/>
                              </a:lnTo>
                              <a:lnTo>
                                <a:pt x="4229100" y="7367029"/>
                              </a:lnTo>
                              <a:lnTo>
                                <a:pt x="4229100" y="6582156"/>
                              </a:lnTo>
                              <a:lnTo>
                                <a:pt x="6905244" y="6582156"/>
                              </a:lnTo>
                              <a:lnTo>
                                <a:pt x="6905244" y="6576073"/>
                              </a:lnTo>
                              <a:lnTo>
                                <a:pt x="4229100" y="6576073"/>
                              </a:lnTo>
                              <a:lnTo>
                                <a:pt x="4229100" y="5939040"/>
                              </a:lnTo>
                              <a:lnTo>
                                <a:pt x="6905244" y="5939040"/>
                              </a:lnTo>
                              <a:lnTo>
                                <a:pt x="6905244" y="5932944"/>
                              </a:lnTo>
                              <a:lnTo>
                                <a:pt x="4229100" y="5932944"/>
                              </a:lnTo>
                              <a:lnTo>
                                <a:pt x="4229100" y="5722632"/>
                              </a:lnTo>
                              <a:lnTo>
                                <a:pt x="4222991" y="5722632"/>
                              </a:lnTo>
                              <a:lnTo>
                                <a:pt x="4222991" y="9174493"/>
                              </a:lnTo>
                              <a:lnTo>
                                <a:pt x="3425939" y="9174493"/>
                              </a:lnTo>
                              <a:lnTo>
                                <a:pt x="3425939" y="8689861"/>
                              </a:lnTo>
                              <a:lnTo>
                                <a:pt x="4222991" y="8689861"/>
                              </a:lnTo>
                              <a:lnTo>
                                <a:pt x="4222991" y="8683752"/>
                              </a:lnTo>
                              <a:lnTo>
                                <a:pt x="3425952" y="8683752"/>
                              </a:lnTo>
                              <a:lnTo>
                                <a:pt x="3425952" y="7996441"/>
                              </a:lnTo>
                              <a:lnTo>
                                <a:pt x="4222991" y="7996441"/>
                              </a:lnTo>
                              <a:lnTo>
                                <a:pt x="4222991" y="7990345"/>
                              </a:lnTo>
                              <a:lnTo>
                                <a:pt x="3425952" y="7990345"/>
                              </a:lnTo>
                              <a:lnTo>
                                <a:pt x="3425952" y="7373125"/>
                              </a:lnTo>
                              <a:lnTo>
                                <a:pt x="4222991" y="7373125"/>
                              </a:lnTo>
                              <a:lnTo>
                                <a:pt x="4222991" y="7367029"/>
                              </a:lnTo>
                              <a:lnTo>
                                <a:pt x="3425952" y="7367029"/>
                              </a:lnTo>
                              <a:lnTo>
                                <a:pt x="3425952" y="6582156"/>
                              </a:lnTo>
                              <a:lnTo>
                                <a:pt x="4222991" y="6582156"/>
                              </a:lnTo>
                              <a:lnTo>
                                <a:pt x="4222991" y="6576073"/>
                              </a:lnTo>
                              <a:lnTo>
                                <a:pt x="3425952" y="6576073"/>
                              </a:lnTo>
                              <a:lnTo>
                                <a:pt x="3425952" y="5939040"/>
                              </a:lnTo>
                              <a:lnTo>
                                <a:pt x="4222991" y="5939040"/>
                              </a:lnTo>
                              <a:lnTo>
                                <a:pt x="4222991" y="5932944"/>
                              </a:lnTo>
                              <a:lnTo>
                                <a:pt x="3425952" y="5932944"/>
                              </a:lnTo>
                              <a:lnTo>
                                <a:pt x="3425952" y="5722632"/>
                              </a:lnTo>
                              <a:lnTo>
                                <a:pt x="3419856" y="5722632"/>
                              </a:lnTo>
                              <a:lnTo>
                                <a:pt x="3419856" y="9174493"/>
                              </a:lnTo>
                              <a:lnTo>
                                <a:pt x="53327" y="9174493"/>
                              </a:lnTo>
                              <a:lnTo>
                                <a:pt x="53327" y="8689861"/>
                              </a:lnTo>
                              <a:lnTo>
                                <a:pt x="3419856" y="8689861"/>
                              </a:lnTo>
                              <a:lnTo>
                                <a:pt x="3419856" y="8683752"/>
                              </a:lnTo>
                              <a:lnTo>
                                <a:pt x="53327" y="8683752"/>
                              </a:lnTo>
                              <a:lnTo>
                                <a:pt x="53327" y="7996441"/>
                              </a:lnTo>
                              <a:lnTo>
                                <a:pt x="3419856" y="7996441"/>
                              </a:lnTo>
                              <a:lnTo>
                                <a:pt x="3419856" y="7990345"/>
                              </a:lnTo>
                              <a:lnTo>
                                <a:pt x="53327" y="7990345"/>
                              </a:lnTo>
                              <a:lnTo>
                                <a:pt x="53327" y="7373125"/>
                              </a:lnTo>
                              <a:lnTo>
                                <a:pt x="3419856" y="7373125"/>
                              </a:lnTo>
                              <a:lnTo>
                                <a:pt x="3419856" y="7367029"/>
                              </a:lnTo>
                              <a:lnTo>
                                <a:pt x="53327" y="7367029"/>
                              </a:lnTo>
                              <a:lnTo>
                                <a:pt x="53327" y="6582156"/>
                              </a:lnTo>
                              <a:lnTo>
                                <a:pt x="3419856" y="6582156"/>
                              </a:lnTo>
                              <a:lnTo>
                                <a:pt x="3419856" y="6576073"/>
                              </a:lnTo>
                              <a:lnTo>
                                <a:pt x="53327" y="6576073"/>
                              </a:lnTo>
                              <a:lnTo>
                                <a:pt x="53327" y="5939040"/>
                              </a:lnTo>
                              <a:lnTo>
                                <a:pt x="3419856" y="5939040"/>
                              </a:lnTo>
                              <a:lnTo>
                                <a:pt x="3419856" y="5932944"/>
                              </a:lnTo>
                              <a:lnTo>
                                <a:pt x="53327" y="5932944"/>
                              </a:lnTo>
                              <a:lnTo>
                                <a:pt x="53327" y="5722632"/>
                              </a:lnTo>
                              <a:lnTo>
                                <a:pt x="47244" y="5722632"/>
                              </a:lnTo>
                              <a:lnTo>
                                <a:pt x="47244" y="5932944"/>
                              </a:lnTo>
                              <a:lnTo>
                                <a:pt x="47231" y="5939040"/>
                              </a:lnTo>
                              <a:lnTo>
                                <a:pt x="47244" y="6576073"/>
                              </a:lnTo>
                              <a:lnTo>
                                <a:pt x="47231" y="6582156"/>
                              </a:lnTo>
                              <a:lnTo>
                                <a:pt x="47244" y="7367029"/>
                              </a:lnTo>
                              <a:lnTo>
                                <a:pt x="47231" y="7373125"/>
                              </a:lnTo>
                              <a:lnTo>
                                <a:pt x="47244" y="7990345"/>
                              </a:lnTo>
                              <a:lnTo>
                                <a:pt x="47231" y="7996441"/>
                              </a:lnTo>
                              <a:lnTo>
                                <a:pt x="47244" y="8683752"/>
                              </a:lnTo>
                              <a:lnTo>
                                <a:pt x="47231" y="8689861"/>
                              </a:lnTo>
                              <a:lnTo>
                                <a:pt x="47231" y="9174493"/>
                              </a:lnTo>
                              <a:lnTo>
                                <a:pt x="47231" y="9180589"/>
                              </a:lnTo>
                              <a:lnTo>
                                <a:pt x="53327" y="9180589"/>
                              </a:lnTo>
                              <a:lnTo>
                                <a:pt x="6911327" y="9180589"/>
                              </a:lnTo>
                              <a:lnTo>
                                <a:pt x="6911327" y="9174493"/>
                              </a:lnTo>
                              <a:lnTo>
                                <a:pt x="6911327" y="5722620"/>
                              </a:lnTo>
                              <a:lnTo>
                                <a:pt x="6911327" y="5716524"/>
                              </a:lnTo>
                              <a:close/>
                            </a:path>
                            <a:path w="7162800" h="9448800">
                              <a:moveTo>
                                <a:pt x="7162800" y="12"/>
                              </a:moveTo>
                              <a:lnTo>
                                <a:pt x="7124700" y="12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7124700" y="38100"/>
                              </a:lnTo>
                              <a:lnTo>
                                <a:pt x="7124700" y="9410700"/>
                              </a:lnTo>
                              <a:lnTo>
                                <a:pt x="38100" y="9410700"/>
                              </a:lnTo>
                              <a:lnTo>
                                <a:pt x="38100" y="38112"/>
                              </a:lnTo>
                              <a:lnTo>
                                <a:pt x="0" y="38112"/>
                              </a:lnTo>
                              <a:lnTo>
                                <a:pt x="0" y="9410700"/>
                              </a:lnTo>
                              <a:lnTo>
                                <a:pt x="0" y="9448800"/>
                              </a:lnTo>
                              <a:lnTo>
                                <a:pt x="7124700" y="9448800"/>
                              </a:lnTo>
                              <a:lnTo>
                                <a:pt x="7162800" y="9448800"/>
                              </a:lnTo>
                              <a:lnTo>
                                <a:pt x="7162800" y="9410700"/>
                              </a:lnTo>
                              <a:lnTo>
                                <a:pt x="7162800" y="38112"/>
                              </a:lnTo>
                              <a:lnTo>
                                <a:pt x="716280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F246DB" id="Graphic 11" o:spid="_x0000_s1026" style="position:absolute;margin-left:24pt;margin-top:23.95pt;width:564pt;height:744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62800,9448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" path="m6911327,5716524r-6083,l47231,5716524r,6096l6905244,5722620r,210324l6905244,9174493r-2676144,l4229100,8689861r2676144,l6905244,8683752r-2676144,l4229100,7996441r2676144,l6905244,7990345r-2676144,l4229100,7373125r2676144,l6905244,7367029r-2676144,l4229100,6582156r2676144,l6905244,6576073r-2676144,l4229100,5939040r2676144,l6905244,5932944r-2676144,l4229100,5722632r-6109,l4222991,9174493r-797052,l3425939,8689861r797052,l4222991,8683752r-797039,l3425952,7996441r797039,l4222991,7990345r-797039,l3425952,7373125r797039,l4222991,7367029r-797039,l3425952,6582156r797039,l4222991,6576073r-797039,l3425952,5939040r797039,l4222991,5932944r-797039,l3425952,5722632r-6096,l3419856,9174493r-3366529,l53327,8689861r3366529,l3419856,8683752r-3366529,l53327,7996441r3366529,l3419856,7990345r-3366529,l53327,7373125r3366529,l3419856,7367029r-3366529,l53327,6582156r3366529,l3419856,6576073r-3366529,l53327,5939040r3366529,l3419856,5932944r-3366529,l53327,5722632r-6083,l47244,5932944r-13,6096l47244,6576073r-13,6083l47244,7367029r-13,6096l47244,7990345r-13,6096l47244,8683752r-13,6109l47231,9174493r,6096l53327,9180589r6858000,l6911327,9174493r,-3451873l6911327,5716524xem7162800,12r-38100,l,,,38100r7124700,l7124700,9410700r-7086600,l38100,38112,,38112,,9410700r,38100l7124700,9448800r38100,l7162800,9410700r,-9372588l7162800,12xe" fillcolor="black" stroked="f">
                <v:path arrowok="t"/>
                <w10:wrap anchorx="page" anchory="page"/>
              </v:shape>
            </w:pict>
          </mc:Fallback>
        </mc:AlternateContent>
      </w:r>
      <w:proofErr w:type="spellStart"/>
      <w:r>
        <w:rPr>
          <w:spacing w:val="-6"/>
          <w:sz w:val="28"/>
        </w:rPr>
        <w:t>Sehemu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6"/>
          <w:sz w:val="28"/>
        </w:rPr>
        <w:t>ambapo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6"/>
          <w:sz w:val="28"/>
        </w:rPr>
        <w:t>nyaraka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6"/>
          <w:sz w:val="28"/>
        </w:rPr>
        <w:t>na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6"/>
          <w:sz w:val="28"/>
        </w:rPr>
        <w:t>taarifa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mbalimbali</w:t>
      </w:r>
      <w:proofErr w:type="spellEnd"/>
      <w:r>
        <w:rPr>
          <w:sz w:val="28"/>
        </w:rPr>
        <w:t xml:space="preserve"> za </w:t>
      </w:r>
      <w:proofErr w:type="spellStart"/>
      <w:r>
        <w:rPr>
          <w:sz w:val="28"/>
        </w:rPr>
        <w:t>kihistoria</w:t>
      </w:r>
      <w:proofErr w:type="spellEnd"/>
      <w:r>
        <w:rPr>
          <w:sz w:val="28"/>
        </w:rPr>
        <w:t xml:space="preserve"> </w:t>
      </w:r>
      <w:proofErr w:type="spellStart"/>
      <w:r>
        <w:rPr>
          <w:spacing w:val="-2"/>
          <w:sz w:val="28"/>
        </w:rPr>
        <w:t>huhifadhiwa</w:t>
      </w:r>
      <w:proofErr w:type="spellEnd"/>
      <w:r>
        <w:rPr>
          <w:spacing w:val="-2"/>
          <w:sz w:val="28"/>
        </w:rPr>
        <w:t>.</w:t>
      </w:r>
    </w:p>
    <w:p w14:paraId="457481A0" w14:textId="77777777" w:rsidR="006305C4" w:rsidRDefault="005E3602">
      <w:pPr>
        <w:pStyle w:val="ListParagraph"/>
        <w:numPr>
          <w:ilvl w:val="0"/>
          <w:numId w:val="3"/>
        </w:numPr>
        <w:tabs>
          <w:tab w:val="left" w:pos="926"/>
          <w:tab w:val="left" w:pos="928"/>
        </w:tabs>
        <w:spacing w:before="16" w:line="242" w:lineRule="auto"/>
        <w:ind w:right="321"/>
        <w:rPr>
          <w:sz w:val="28"/>
        </w:rPr>
      </w:pPr>
      <w:proofErr w:type="spellStart"/>
      <w:r>
        <w:rPr>
          <w:spacing w:val="-4"/>
          <w:sz w:val="28"/>
        </w:rPr>
        <w:t>Maeneo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pacing w:val="-4"/>
          <w:sz w:val="28"/>
        </w:rPr>
        <w:t>yanapopatikana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pacing w:val="-4"/>
          <w:sz w:val="28"/>
        </w:rPr>
        <w:t>masalia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pacing w:val="-4"/>
          <w:sz w:val="28"/>
        </w:rPr>
        <w:t>ya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 xml:space="preserve">mambo </w:t>
      </w:r>
      <w:proofErr w:type="spellStart"/>
      <w:r>
        <w:rPr>
          <w:sz w:val="28"/>
        </w:rPr>
        <w:t>ya</w:t>
      </w:r>
      <w:proofErr w:type="spellEnd"/>
      <w:r>
        <w:rPr>
          <w:sz w:val="28"/>
        </w:rPr>
        <w:t xml:space="preserve"> kale </w:t>
      </w:r>
      <w:proofErr w:type="spellStart"/>
      <w:r>
        <w:rPr>
          <w:sz w:val="28"/>
        </w:rPr>
        <w:t>na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utamaduni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wa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pacing w:val="-2"/>
          <w:sz w:val="28"/>
        </w:rPr>
        <w:t>mwanadamu</w:t>
      </w:r>
      <w:proofErr w:type="spellEnd"/>
      <w:r>
        <w:rPr>
          <w:spacing w:val="-2"/>
          <w:sz w:val="28"/>
        </w:rPr>
        <w:t>..</w:t>
      </w:r>
      <w:proofErr w:type="gramEnd"/>
    </w:p>
    <w:p w14:paraId="219DABDF" w14:textId="77777777" w:rsidR="006305C4" w:rsidRDefault="005E3602">
      <w:pPr>
        <w:pStyle w:val="ListParagraph"/>
        <w:numPr>
          <w:ilvl w:val="0"/>
          <w:numId w:val="3"/>
        </w:numPr>
        <w:tabs>
          <w:tab w:val="left" w:pos="928"/>
        </w:tabs>
        <w:spacing w:before="128" w:line="242" w:lineRule="auto"/>
        <w:ind w:right="38"/>
        <w:rPr>
          <w:sz w:val="28"/>
        </w:rPr>
      </w:pPr>
      <w:proofErr w:type="spellStart"/>
      <w:r>
        <w:rPr>
          <w:spacing w:val="-4"/>
          <w:sz w:val="28"/>
        </w:rPr>
        <w:t>Maeneo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yanayotumiwa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4"/>
          <w:sz w:val="28"/>
        </w:rPr>
        <w:t>kuhifadhi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vitu</w:t>
      </w:r>
      <w:proofErr w:type="spellEnd"/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vyenye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historia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z w:val="28"/>
        </w:rPr>
        <w:t>na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urithi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z w:val="28"/>
        </w:rPr>
        <w:t>wa</w:t>
      </w:r>
      <w:proofErr w:type="spellEnd"/>
      <w:r>
        <w:rPr>
          <w:spacing w:val="-16"/>
          <w:sz w:val="28"/>
        </w:rPr>
        <w:t xml:space="preserve"> </w:t>
      </w:r>
      <w:proofErr w:type="spellStart"/>
      <w:r>
        <w:rPr>
          <w:sz w:val="28"/>
        </w:rPr>
        <w:t>kiasili</w:t>
      </w:r>
      <w:proofErr w:type="spellEnd"/>
      <w:r>
        <w:rPr>
          <w:spacing w:val="-16"/>
          <w:sz w:val="28"/>
        </w:rPr>
        <w:t xml:space="preserve"> </w:t>
      </w:r>
      <w:proofErr w:type="spellStart"/>
      <w:r>
        <w:rPr>
          <w:sz w:val="28"/>
        </w:rPr>
        <w:t>na</w:t>
      </w:r>
      <w:proofErr w:type="spellEnd"/>
      <w:r>
        <w:rPr>
          <w:sz w:val="28"/>
        </w:rPr>
        <w:t xml:space="preserve"> </w:t>
      </w:r>
      <w:proofErr w:type="spellStart"/>
      <w:r>
        <w:rPr>
          <w:spacing w:val="-2"/>
          <w:sz w:val="28"/>
        </w:rPr>
        <w:t>kiutamaduni</w:t>
      </w:r>
      <w:proofErr w:type="spellEnd"/>
      <w:r>
        <w:rPr>
          <w:spacing w:val="-2"/>
          <w:sz w:val="28"/>
        </w:rPr>
        <w:t>.</w:t>
      </w:r>
    </w:p>
    <w:p w14:paraId="38D74E32" w14:textId="77777777" w:rsidR="006305C4" w:rsidRDefault="005E3602">
      <w:pPr>
        <w:spacing w:before="87"/>
        <w:rPr>
          <w:sz w:val="28"/>
        </w:rPr>
      </w:pPr>
      <w:r>
        <w:br w:type="column"/>
      </w:r>
    </w:p>
    <w:p w14:paraId="36DFB93E" w14:textId="77777777" w:rsidR="006305C4" w:rsidRDefault="005E3602">
      <w:pPr>
        <w:pStyle w:val="ListParagraph"/>
        <w:numPr>
          <w:ilvl w:val="0"/>
          <w:numId w:val="4"/>
        </w:numPr>
        <w:tabs>
          <w:tab w:val="left" w:pos="818"/>
        </w:tabs>
        <w:ind w:left="818" w:hanging="430"/>
        <w:rPr>
          <w:sz w:val="28"/>
        </w:rPr>
      </w:pPr>
      <w:proofErr w:type="spellStart"/>
      <w:r>
        <w:rPr>
          <w:spacing w:val="-2"/>
          <w:sz w:val="28"/>
        </w:rPr>
        <w:t>Makumbusho</w:t>
      </w:r>
      <w:proofErr w:type="spellEnd"/>
    </w:p>
    <w:p w14:paraId="3FD25AA3" w14:textId="77777777" w:rsidR="006305C4" w:rsidRDefault="006305C4">
      <w:pPr>
        <w:pStyle w:val="BodyText"/>
      </w:pPr>
    </w:p>
    <w:p w14:paraId="03EBF443" w14:textId="77777777" w:rsidR="006305C4" w:rsidRDefault="006305C4">
      <w:pPr>
        <w:pStyle w:val="BodyText"/>
        <w:spacing w:before="162"/>
      </w:pPr>
    </w:p>
    <w:p w14:paraId="0E06680A" w14:textId="77777777" w:rsidR="006305C4" w:rsidRDefault="005E3602">
      <w:pPr>
        <w:pStyle w:val="ListParagraph"/>
        <w:numPr>
          <w:ilvl w:val="0"/>
          <w:numId w:val="4"/>
        </w:numPr>
        <w:tabs>
          <w:tab w:val="left" w:pos="839"/>
        </w:tabs>
        <w:ind w:left="839" w:hanging="451"/>
        <w:rPr>
          <w:sz w:val="28"/>
        </w:rPr>
      </w:pPr>
      <w:proofErr w:type="spellStart"/>
      <w:r>
        <w:rPr>
          <w:spacing w:val="-2"/>
          <w:sz w:val="28"/>
        </w:rPr>
        <w:t>Masimulizi</w:t>
      </w:r>
      <w:proofErr w:type="spellEnd"/>
    </w:p>
    <w:p w14:paraId="26D1F5DE" w14:textId="77777777" w:rsidR="006305C4" w:rsidRDefault="006305C4">
      <w:pPr>
        <w:pStyle w:val="BodyText"/>
      </w:pPr>
    </w:p>
    <w:p w14:paraId="5FD1FBE5" w14:textId="77777777" w:rsidR="006305C4" w:rsidRDefault="006305C4">
      <w:pPr>
        <w:pStyle w:val="BodyText"/>
      </w:pPr>
    </w:p>
    <w:p w14:paraId="15B96D84" w14:textId="77777777" w:rsidR="006305C4" w:rsidRDefault="005E3602">
      <w:pPr>
        <w:pStyle w:val="ListParagraph"/>
        <w:numPr>
          <w:ilvl w:val="0"/>
          <w:numId w:val="4"/>
        </w:numPr>
        <w:tabs>
          <w:tab w:val="left" w:pos="836"/>
        </w:tabs>
        <w:spacing w:before="1"/>
        <w:ind w:left="836" w:hanging="448"/>
        <w:rPr>
          <w:sz w:val="28"/>
        </w:rPr>
      </w:pPr>
      <w:proofErr w:type="spellStart"/>
      <w:r>
        <w:rPr>
          <w:sz w:val="28"/>
        </w:rPr>
        <w:t>Maeneo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z w:val="28"/>
        </w:rPr>
        <w:t>ya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2"/>
          <w:sz w:val="28"/>
        </w:rPr>
        <w:t>kiakiolojia</w:t>
      </w:r>
      <w:proofErr w:type="spellEnd"/>
    </w:p>
    <w:p w14:paraId="05AB14F5" w14:textId="77777777" w:rsidR="006305C4" w:rsidRDefault="006305C4">
      <w:pPr>
        <w:pStyle w:val="BodyText"/>
      </w:pPr>
    </w:p>
    <w:p w14:paraId="0F4FB0BB" w14:textId="77777777" w:rsidR="006305C4" w:rsidRDefault="006305C4">
      <w:pPr>
        <w:pStyle w:val="BodyText"/>
        <w:spacing w:before="58"/>
      </w:pPr>
    </w:p>
    <w:p w14:paraId="7F3BB279" w14:textId="77777777" w:rsidR="006305C4" w:rsidRDefault="005E3602">
      <w:pPr>
        <w:pStyle w:val="ListParagraph"/>
        <w:numPr>
          <w:ilvl w:val="0"/>
          <w:numId w:val="4"/>
        </w:numPr>
        <w:tabs>
          <w:tab w:val="left" w:pos="770"/>
        </w:tabs>
        <w:ind w:left="770" w:hanging="382"/>
        <w:rPr>
          <w:sz w:val="28"/>
        </w:rPr>
      </w:pPr>
      <w:proofErr w:type="spellStart"/>
      <w:r>
        <w:rPr>
          <w:spacing w:val="-2"/>
          <w:sz w:val="28"/>
        </w:rPr>
        <w:t>Magofu</w:t>
      </w:r>
      <w:proofErr w:type="spellEnd"/>
    </w:p>
    <w:p w14:paraId="303AC32B" w14:textId="77777777" w:rsidR="006305C4" w:rsidRDefault="006305C4">
      <w:pPr>
        <w:pStyle w:val="ListParagraph"/>
        <w:rPr>
          <w:sz w:val="28"/>
        </w:rPr>
        <w:sectPr w:rsidR="006305C4">
          <w:type w:val="continuous"/>
          <w:pgSz w:w="12240" w:h="15840"/>
          <w:pgMar w:top="640" w:right="360" w:bottom="280" w:left="360" w:header="718" w:footer="0" w:gutter="0"/>
          <w:cols w:num="2" w:space="720" w:equalWidth="0">
            <w:col w:w="5519" w:space="1338"/>
            <w:col w:w="4663"/>
          </w:cols>
        </w:sectPr>
      </w:pPr>
    </w:p>
    <w:p w14:paraId="595E2229" w14:textId="77777777" w:rsidR="006305C4" w:rsidRDefault="005E3602">
      <w:pPr>
        <w:pStyle w:val="Heading3"/>
        <w:numPr>
          <w:ilvl w:val="0"/>
          <w:numId w:val="2"/>
        </w:numPr>
        <w:tabs>
          <w:tab w:val="left" w:pos="723"/>
        </w:tabs>
        <w:spacing w:before="76"/>
        <w:ind w:left="723" w:hanging="359"/>
      </w:pPr>
      <w:proofErr w:type="spellStart"/>
      <w:r>
        <w:rPr>
          <w:w w:val="105"/>
        </w:rPr>
        <w:lastRenderedPageBreak/>
        <w:t>Chagua</w:t>
      </w:r>
      <w:proofErr w:type="spellEnd"/>
      <w:r>
        <w:rPr>
          <w:spacing w:val="6"/>
          <w:w w:val="105"/>
        </w:rPr>
        <w:t xml:space="preserve"> </w:t>
      </w:r>
      <w:proofErr w:type="spellStart"/>
      <w:r>
        <w:rPr>
          <w:w w:val="105"/>
        </w:rPr>
        <w:t>jibu</w:t>
      </w:r>
      <w:proofErr w:type="spellEnd"/>
      <w:r>
        <w:rPr>
          <w:spacing w:val="12"/>
          <w:w w:val="105"/>
        </w:rPr>
        <w:t xml:space="preserve"> </w:t>
      </w:r>
      <w:proofErr w:type="spellStart"/>
      <w:r>
        <w:rPr>
          <w:w w:val="105"/>
        </w:rPr>
        <w:t>sahihi</w:t>
      </w:r>
      <w:proofErr w:type="spellEnd"/>
      <w:r>
        <w:rPr>
          <w:spacing w:val="10"/>
          <w:w w:val="105"/>
        </w:rPr>
        <w:t xml:space="preserve"> </w:t>
      </w:r>
      <w:proofErr w:type="spellStart"/>
      <w:r>
        <w:rPr>
          <w:w w:val="105"/>
        </w:rPr>
        <w:t>kutoka</w:t>
      </w:r>
      <w:proofErr w:type="spellEnd"/>
      <w:r>
        <w:rPr>
          <w:spacing w:val="8"/>
          <w:w w:val="105"/>
        </w:rPr>
        <w:t xml:space="preserve"> </w:t>
      </w:r>
      <w:proofErr w:type="spellStart"/>
      <w:r>
        <w:rPr>
          <w:w w:val="105"/>
        </w:rPr>
        <w:t>kwenye</w:t>
      </w:r>
      <w:proofErr w:type="spellEnd"/>
      <w:r>
        <w:rPr>
          <w:spacing w:val="10"/>
          <w:w w:val="105"/>
        </w:rPr>
        <w:t xml:space="preserve"> </w:t>
      </w:r>
      <w:proofErr w:type="spellStart"/>
      <w:r>
        <w:rPr>
          <w:w w:val="105"/>
        </w:rPr>
        <w:t>kisanduku</w:t>
      </w:r>
      <w:proofErr w:type="spellEnd"/>
      <w:r>
        <w:rPr>
          <w:spacing w:val="13"/>
          <w:w w:val="105"/>
        </w:rPr>
        <w:t xml:space="preserve"> </w:t>
      </w:r>
      <w:r>
        <w:rPr>
          <w:w w:val="105"/>
        </w:rPr>
        <w:t>kasha</w:t>
      </w:r>
      <w:r>
        <w:rPr>
          <w:spacing w:val="6"/>
          <w:w w:val="105"/>
        </w:rPr>
        <w:t xml:space="preserve"> </w:t>
      </w:r>
      <w:proofErr w:type="spellStart"/>
      <w:r>
        <w:rPr>
          <w:w w:val="105"/>
        </w:rPr>
        <w:t>jibu</w:t>
      </w:r>
      <w:proofErr w:type="spellEnd"/>
      <w:r>
        <w:rPr>
          <w:spacing w:val="10"/>
          <w:w w:val="105"/>
        </w:rPr>
        <w:t xml:space="preserve"> </w:t>
      </w:r>
      <w:proofErr w:type="spellStart"/>
      <w:r>
        <w:rPr>
          <w:w w:val="105"/>
        </w:rPr>
        <w:t>maswali</w:t>
      </w:r>
      <w:proofErr w:type="spellEnd"/>
      <w:r>
        <w:rPr>
          <w:spacing w:val="12"/>
          <w:w w:val="105"/>
        </w:rPr>
        <w:t xml:space="preserve"> </w:t>
      </w:r>
      <w:proofErr w:type="spellStart"/>
      <w:r>
        <w:rPr>
          <w:spacing w:val="-2"/>
          <w:w w:val="105"/>
        </w:rPr>
        <w:t>yanayofuata</w:t>
      </w:r>
      <w:proofErr w:type="spellEnd"/>
      <w:r>
        <w:rPr>
          <w:spacing w:val="-2"/>
          <w:w w:val="105"/>
        </w:rPr>
        <w:t>;</w:t>
      </w:r>
    </w:p>
    <w:p w14:paraId="0B515B0F" w14:textId="77777777" w:rsidR="006305C4" w:rsidRDefault="005E3602">
      <w:pPr>
        <w:pStyle w:val="BodyText"/>
        <w:spacing w:before="11"/>
        <w:rPr>
          <w:rFonts w:ascii="Calibri"/>
          <w:b/>
          <w:sz w:val="6"/>
        </w:rPr>
      </w:pPr>
      <w:r>
        <w:rPr>
          <w:rFonts w:ascii="Calibri"/>
          <w:b/>
          <w:noProof/>
          <w:sz w:val="6"/>
        </w:rPr>
        <mc:AlternateContent>
          <mc:Choice Requires="wpg">
            <w:drawing>
              <wp:anchor distT="0" distB="0" distL="0" distR="0" simplePos="0" relativeHeight="251653120" behindDoc="1" locked="0" layoutInCell="1" allowOverlap="1" wp14:anchorId="680CCBCE" wp14:editId="4DF37BF2">
                <wp:simplePos x="0" y="0"/>
                <wp:positionH relativeFrom="page">
                  <wp:posOffset>452120</wp:posOffset>
                </wp:positionH>
                <wp:positionV relativeFrom="paragraph">
                  <wp:posOffset>69850</wp:posOffset>
                </wp:positionV>
                <wp:extent cx="6926580" cy="45593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6580" cy="455930"/>
                          <a:chOff x="0" y="0"/>
                          <a:chExt cx="6926580" cy="455930"/>
                        </a:xfrm>
                      </wpg:grpSpPr>
                      <wps:wsp>
                        <wps:cNvPr id="14" name="Graphic 13"/>
                        <wps:cNvSpPr/>
                        <wps:spPr>
                          <a:xfrm>
                            <a:off x="30480" y="30480"/>
                            <a:ext cx="6896100" cy="42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6100" h="425450">
                                <a:moveTo>
                                  <a:pt x="6824471" y="425195"/>
                                </a:moveTo>
                                <a:lnTo>
                                  <a:pt x="70104" y="425195"/>
                                </a:lnTo>
                                <a:lnTo>
                                  <a:pt x="42433" y="419576"/>
                                </a:lnTo>
                                <a:lnTo>
                                  <a:pt x="20193" y="404240"/>
                                </a:lnTo>
                                <a:lnTo>
                                  <a:pt x="5381" y="381476"/>
                                </a:lnTo>
                                <a:lnTo>
                                  <a:pt x="0" y="353567"/>
                                </a:lnTo>
                                <a:lnTo>
                                  <a:pt x="0" y="70104"/>
                                </a:lnTo>
                                <a:lnTo>
                                  <a:pt x="5381" y="43076"/>
                                </a:lnTo>
                                <a:lnTo>
                                  <a:pt x="20193" y="20764"/>
                                </a:lnTo>
                                <a:lnTo>
                                  <a:pt x="42433" y="5595"/>
                                </a:lnTo>
                                <a:lnTo>
                                  <a:pt x="70104" y="0"/>
                                </a:lnTo>
                                <a:lnTo>
                                  <a:pt x="6824471" y="0"/>
                                </a:lnTo>
                                <a:lnTo>
                                  <a:pt x="6852380" y="5595"/>
                                </a:lnTo>
                                <a:lnTo>
                                  <a:pt x="6875145" y="20764"/>
                                </a:lnTo>
                                <a:lnTo>
                                  <a:pt x="6890480" y="43076"/>
                                </a:lnTo>
                                <a:lnTo>
                                  <a:pt x="6896100" y="70104"/>
                                </a:lnTo>
                                <a:lnTo>
                                  <a:pt x="6896100" y="353567"/>
                                </a:lnTo>
                                <a:lnTo>
                                  <a:pt x="6890480" y="381476"/>
                                </a:lnTo>
                                <a:lnTo>
                                  <a:pt x="6875145" y="404240"/>
                                </a:lnTo>
                                <a:lnTo>
                                  <a:pt x="6852380" y="419576"/>
                                </a:lnTo>
                                <a:lnTo>
                                  <a:pt x="6824471" y="4251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4"/>
                        <wps:cNvSpPr/>
                        <wps:spPr>
                          <a:xfrm>
                            <a:off x="4572" y="4572"/>
                            <a:ext cx="6896100" cy="42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6100" h="425450">
                                <a:moveTo>
                                  <a:pt x="6824471" y="425195"/>
                                </a:moveTo>
                                <a:lnTo>
                                  <a:pt x="70104" y="425195"/>
                                </a:lnTo>
                                <a:lnTo>
                                  <a:pt x="43076" y="419600"/>
                                </a:lnTo>
                                <a:lnTo>
                                  <a:pt x="20764" y="404431"/>
                                </a:lnTo>
                                <a:lnTo>
                                  <a:pt x="5595" y="382119"/>
                                </a:lnTo>
                                <a:lnTo>
                                  <a:pt x="0" y="355091"/>
                                </a:lnTo>
                                <a:lnTo>
                                  <a:pt x="0" y="71628"/>
                                </a:lnTo>
                                <a:lnTo>
                                  <a:pt x="5595" y="43719"/>
                                </a:lnTo>
                                <a:lnTo>
                                  <a:pt x="20764" y="20955"/>
                                </a:lnTo>
                                <a:lnTo>
                                  <a:pt x="43076" y="5619"/>
                                </a:lnTo>
                                <a:lnTo>
                                  <a:pt x="70104" y="0"/>
                                </a:lnTo>
                                <a:lnTo>
                                  <a:pt x="6824471" y="0"/>
                                </a:lnTo>
                                <a:lnTo>
                                  <a:pt x="6852380" y="5619"/>
                                </a:lnTo>
                                <a:lnTo>
                                  <a:pt x="6875145" y="20954"/>
                                </a:lnTo>
                                <a:lnTo>
                                  <a:pt x="6890480" y="43719"/>
                                </a:lnTo>
                                <a:lnTo>
                                  <a:pt x="6896100" y="71628"/>
                                </a:lnTo>
                                <a:lnTo>
                                  <a:pt x="6896100" y="355091"/>
                                </a:lnTo>
                                <a:lnTo>
                                  <a:pt x="6890480" y="382119"/>
                                </a:lnTo>
                                <a:lnTo>
                                  <a:pt x="6875145" y="404431"/>
                                </a:lnTo>
                                <a:lnTo>
                                  <a:pt x="6852380" y="419600"/>
                                </a:lnTo>
                                <a:lnTo>
                                  <a:pt x="6824471" y="4251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Graphic 15"/>
                        <wps:cNvSpPr/>
                        <wps:spPr>
                          <a:xfrm>
                            <a:off x="4572" y="4572"/>
                            <a:ext cx="6896100" cy="42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6100" h="425450">
                                <a:moveTo>
                                  <a:pt x="70104" y="0"/>
                                </a:moveTo>
                                <a:lnTo>
                                  <a:pt x="43076" y="5619"/>
                                </a:lnTo>
                                <a:lnTo>
                                  <a:pt x="20764" y="20955"/>
                                </a:lnTo>
                                <a:lnTo>
                                  <a:pt x="5595" y="43719"/>
                                </a:lnTo>
                                <a:lnTo>
                                  <a:pt x="0" y="71628"/>
                                </a:lnTo>
                                <a:lnTo>
                                  <a:pt x="0" y="355091"/>
                                </a:lnTo>
                                <a:lnTo>
                                  <a:pt x="5595" y="382119"/>
                                </a:lnTo>
                                <a:lnTo>
                                  <a:pt x="20764" y="404431"/>
                                </a:lnTo>
                                <a:lnTo>
                                  <a:pt x="43076" y="419600"/>
                                </a:lnTo>
                                <a:lnTo>
                                  <a:pt x="70104" y="425195"/>
                                </a:lnTo>
                                <a:lnTo>
                                  <a:pt x="6824471" y="425195"/>
                                </a:lnTo>
                                <a:lnTo>
                                  <a:pt x="6852380" y="419600"/>
                                </a:lnTo>
                                <a:lnTo>
                                  <a:pt x="6875145" y="404431"/>
                                </a:lnTo>
                                <a:lnTo>
                                  <a:pt x="6890480" y="382119"/>
                                </a:lnTo>
                                <a:lnTo>
                                  <a:pt x="6896100" y="355091"/>
                                </a:lnTo>
                                <a:lnTo>
                                  <a:pt x="6896100" y="71628"/>
                                </a:lnTo>
                                <a:lnTo>
                                  <a:pt x="6890480" y="43719"/>
                                </a:lnTo>
                                <a:lnTo>
                                  <a:pt x="6875145" y="20954"/>
                                </a:lnTo>
                                <a:lnTo>
                                  <a:pt x="6852380" y="5619"/>
                                </a:lnTo>
                                <a:lnTo>
                                  <a:pt x="6824471" y="0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6"/>
                        <wps:cNvSpPr txBox="1"/>
                        <wps:spPr>
                          <a:xfrm>
                            <a:off x="975359" y="79152"/>
                            <a:ext cx="483234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9E6371" w14:textId="77777777" w:rsidR="006305C4" w:rsidRDefault="005E3602">
                              <w:pPr>
                                <w:spacing w:line="310" w:lineRule="exact"/>
                                <w:rPr>
                                  <w:rFonts w:asci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8"/>
                                </w:rPr>
                                <w:t>Kaole,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7"/>
                        <wps:cNvSpPr txBox="1"/>
                        <wps:spPr>
                          <a:xfrm>
                            <a:off x="1889030" y="79152"/>
                            <a:ext cx="2033270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0417F2" w14:textId="77777777" w:rsidR="006305C4" w:rsidRDefault="005E3602">
                              <w:pPr>
                                <w:tabs>
                                  <w:tab w:val="left" w:pos="1438"/>
                                </w:tabs>
                                <w:spacing w:line="310" w:lineRule="exact"/>
                                <w:rPr>
                                  <w:rFonts w:asci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8"/>
                                </w:rPr>
                                <w:t>Zanzibar,</w:t>
                              </w:r>
                              <w:r>
                                <w:rPr>
                                  <w:rFonts w:ascii="Times New Roman"/>
                                  <w:sz w:val="28"/>
                                </w:rPr>
                                <w:tab/>
                                <w:t xml:space="preserve">Olduvai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8"/>
                                </w:rPr>
                                <w:t>Gorge,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8"/>
                        <wps:cNvSpPr txBox="1"/>
                        <wps:spPr>
                          <a:xfrm>
                            <a:off x="4172783" y="79152"/>
                            <a:ext cx="1056005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6FC49A" w14:textId="77777777" w:rsidR="006305C4" w:rsidRDefault="005E3602">
                              <w:pPr>
                                <w:spacing w:line="310" w:lineRule="exact"/>
                                <w:rPr>
                                  <w:rFonts w:asci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8"/>
                                </w:rPr>
                                <w:t>Zinjanthropus,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19"/>
                        <wps:cNvSpPr txBox="1"/>
                        <wps:spPr>
                          <a:xfrm>
                            <a:off x="5543363" y="79152"/>
                            <a:ext cx="398780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22F5F9" w14:textId="77777777" w:rsidR="006305C4" w:rsidRDefault="005E3602">
                              <w:pPr>
                                <w:spacing w:line="310" w:lineRule="exact"/>
                                <w:rPr>
                                  <w:rFonts w:asci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8"/>
                                </w:rPr>
                                <w:t>Lindi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0CCBCE" id="Group 12" o:spid="_x0000_s1026" style="position:absolute;margin-left:35.6pt;margin-top:5.5pt;width:545.4pt;height:35.9pt;z-index:-251663360;mso-wrap-distance-left:0;mso-wrap-distance-right:0;mso-position-horizontal-relative:page" coordsize="69265,4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">
                <v:shape id="Graphic 13" o:spid="_x0000_s1027" style="position:absolute;left:304;top:304;width:68961;height:4255;visibility:visible;mso-wrap-style:square;v-text-anchor:top" coordsize="6896100,425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" path="m6824471,425195r-6754367,l42433,419576,20193,404240,5381,381476,,353567,,70104,5381,43076,20193,20764,42433,5595,70104,,6824471,r27909,5595l6875145,20764r15335,22312l6896100,70104r,283463l6890480,381476r-15335,22764l6852380,419576r-27909,5619xe" fillcolor="gray" stroked="f">
                  <v:path arrowok="t"/>
                </v:shape>
                <v:shape id="Graphic 14" o:spid="_x0000_s1028" style="position:absolute;left:45;top:45;width:68961;height:4255;visibility:visible;mso-wrap-style:square;v-text-anchor:top" coordsize="6896100,425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" path="m6824471,425195r-6754367,l43076,419600,20764,404431,5595,382119,,355091,,71628,5595,43719,20764,20955,43076,5619,70104,,6824471,r27909,5619l6875145,20954r15335,22765l6896100,71628r,283463l6890480,382119r-15335,22312l6852380,419600r-27909,5595xe" stroked="f">
                  <v:path arrowok="t"/>
                </v:shape>
                <v:shape id="Graphic 15" o:spid="_x0000_s1029" style="position:absolute;left:45;top:45;width:68961;height:4255;visibility:visible;mso-wrap-style:square;v-text-anchor:top" coordsize="6896100,425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" path="m70104,l43076,5619,20764,20955,5595,43719,,71628,,355091r5595,27028l20764,404431r22312,15169l70104,425195r6754367,l6852380,419600r22765,-15169l6890480,382119r5620,-27028l6896100,71628r-5620,-27909l6875145,20954,6852380,5619,6824471,,70104,xe" filled="f" strokeweight=".72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" o:spid="_x0000_s1030" type="#_x0000_t202" style="position:absolute;left:9753;top:791;width:4832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489E6371" w14:textId="77777777" w:rsidR="006305C4" w:rsidRDefault="005E3602">
                        <w:pPr>
                          <w:spacing w:line="310" w:lineRule="exact"/>
                          <w:rPr>
                            <w:rFonts w:ascii="Times New Roman"/>
                            <w:sz w:val="28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8"/>
                          </w:rPr>
                          <w:t>Kaole,</w:t>
                        </w:r>
                      </w:p>
                    </w:txbxContent>
                  </v:textbox>
                </v:shape>
                <v:shape id="Textbox 17" o:spid="_x0000_s1031" type="#_x0000_t202" style="position:absolute;left:18890;top:791;width:20333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F0417F2" w14:textId="77777777" w:rsidR="006305C4" w:rsidRDefault="005E3602">
                        <w:pPr>
                          <w:tabs>
                            <w:tab w:val="left" w:pos="1438"/>
                          </w:tabs>
                          <w:spacing w:line="310" w:lineRule="exact"/>
                          <w:rPr>
                            <w:rFonts w:ascii="Times New Roman"/>
                            <w:sz w:val="28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8"/>
                          </w:rPr>
                          <w:t>Zanzibar,</w:t>
                        </w:r>
                        <w:r>
                          <w:rPr>
                            <w:rFonts w:ascii="Times New Roman"/>
                            <w:sz w:val="28"/>
                          </w:rPr>
                          <w:tab/>
                          <w:t xml:space="preserve">Olduvai </w:t>
                        </w:r>
                        <w:r>
                          <w:rPr>
                            <w:rFonts w:ascii="Times New Roman"/>
                            <w:spacing w:val="-2"/>
                            <w:sz w:val="28"/>
                          </w:rPr>
                          <w:t>Gorge,</w:t>
                        </w:r>
                      </w:p>
                    </w:txbxContent>
                  </v:textbox>
                </v:shape>
                <v:shape id="Textbox 18" o:spid="_x0000_s1032" type="#_x0000_t202" style="position:absolute;left:41727;top:791;width:10560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5A6FC49A" w14:textId="77777777" w:rsidR="006305C4" w:rsidRDefault="005E3602">
                        <w:pPr>
                          <w:spacing w:line="310" w:lineRule="exact"/>
                          <w:rPr>
                            <w:rFonts w:ascii="Times New Roman"/>
                            <w:sz w:val="28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8"/>
                          </w:rPr>
                          <w:t>Zinjanthropus,</w:t>
                        </w:r>
                      </w:p>
                    </w:txbxContent>
                  </v:textbox>
                </v:shape>
                <v:shape id="Textbox 19" o:spid="_x0000_s1033" type="#_x0000_t202" style="position:absolute;left:55433;top:791;width:3988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0D22F5F9" w14:textId="77777777" w:rsidR="006305C4" w:rsidRDefault="005E3602">
                        <w:pPr>
                          <w:spacing w:line="310" w:lineRule="exact"/>
                          <w:rPr>
                            <w:rFonts w:ascii="Times New Roman"/>
                            <w:sz w:val="28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8"/>
                          </w:rPr>
                          <w:t>Lindi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B1F11F6" w14:textId="77777777" w:rsidR="006305C4" w:rsidRDefault="005E3602">
      <w:pPr>
        <w:pStyle w:val="ListParagraph"/>
        <w:numPr>
          <w:ilvl w:val="0"/>
          <w:numId w:val="5"/>
        </w:numPr>
        <w:tabs>
          <w:tab w:val="left" w:pos="1394"/>
        </w:tabs>
        <w:spacing w:before="129"/>
        <w:ind w:hanging="631"/>
        <w:rPr>
          <w:sz w:val="28"/>
        </w:rPr>
      </w:pPr>
      <w:proofErr w:type="spellStart"/>
      <w:r>
        <w:rPr>
          <w:spacing w:val="-4"/>
          <w:sz w:val="28"/>
        </w:rPr>
        <w:t>Mji</w:t>
      </w:r>
      <w:proofErr w:type="spellEnd"/>
      <w:r>
        <w:rPr>
          <w:spacing w:val="-4"/>
          <w:sz w:val="28"/>
        </w:rPr>
        <w:t xml:space="preserve"> </w:t>
      </w:r>
      <w:proofErr w:type="spellStart"/>
      <w:r>
        <w:rPr>
          <w:spacing w:val="-4"/>
          <w:sz w:val="28"/>
        </w:rPr>
        <w:t>palipogundulika</w:t>
      </w:r>
      <w:proofErr w:type="spellEnd"/>
      <w:r>
        <w:rPr>
          <w:spacing w:val="-7"/>
          <w:sz w:val="28"/>
        </w:rPr>
        <w:t xml:space="preserve"> </w:t>
      </w:r>
      <w:proofErr w:type="spellStart"/>
      <w:r>
        <w:rPr>
          <w:spacing w:val="-4"/>
          <w:sz w:val="28"/>
        </w:rPr>
        <w:t>mabaki</w:t>
      </w:r>
      <w:proofErr w:type="spellEnd"/>
      <w:r>
        <w:rPr>
          <w:spacing w:val="-4"/>
          <w:sz w:val="28"/>
        </w:rPr>
        <w:t xml:space="preserve"> </w:t>
      </w:r>
      <w:proofErr w:type="spellStart"/>
      <w:r>
        <w:rPr>
          <w:spacing w:val="-4"/>
          <w:sz w:val="28"/>
        </w:rPr>
        <w:t>ya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Dinosaria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pacing w:val="-4"/>
          <w:sz w:val="28"/>
        </w:rPr>
        <w:t>wa</w:t>
      </w:r>
      <w:proofErr w:type="spellEnd"/>
      <w:r>
        <w:rPr>
          <w:spacing w:val="-7"/>
          <w:sz w:val="28"/>
        </w:rPr>
        <w:t xml:space="preserve"> </w:t>
      </w:r>
      <w:proofErr w:type="spellStart"/>
      <w:r>
        <w:rPr>
          <w:spacing w:val="-4"/>
          <w:sz w:val="28"/>
        </w:rPr>
        <w:t>Tendaguru</w:t>
      </w:r>
      <w:proofErr w:type="spellEnd"/>
      <w:r>
        <w:rPr>
          <w:spacing w:val="-4"/>
          <w:sz w:val="28"/>
        </w:rPr>
        <w:t>.</w:t>
      </w:r>
    </w:p>
    <w:p w14:paraId="0200D719" w14:textId="77777777" w:rsidR="006305C4" w:rsidRDefault="005E3602">
      <w:pPr>
        <w:pStyle w:val="BodyText"/>
        <w:spacing w:before="3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10E6D227" wp14:editId="0218D07A">
                <wp:simplePos x="0" y="0"/>
                <wp:positionH relativeFrom="page">
                  <wp:posOffset>1113790</wp:posOffset>
                </wp:positionH>
                <wp:positionV relativeFrom="paragraph">
                  <wp:posOffset>182880</wp:posOffset>
                </wp:positionV>
                <wp:extent cx="5684520" cy="1270"/>
                <wp:effectExtent l="0" t="0" r="0" b="0"/>
                <wp:wrapTopAndBottom/>
                <wp:docPr id="1" name="Graphic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5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4520">
                              <a:moveTo>
                                <a:pt x="0" y="0"/>
                              </a:moveTo>
                              <a:lnTo>
                                <a:pt x="5684357" y="0"/>
                              </a:lnTo>
                            </a:path>
                          </a:pathLst>
                        </a:custGeom>
                        <a:ln w="88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1CBDE1" id="Graphic 20" o:spid="_x0000_s1026" style="position:absolute;margin-left:87.7pt;margin-top:14.4pt;width:447.6pt;height:.1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84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" path="m,l5684357,e" filled="f" strokeweight=".24717mm">
                <v:path arrowok="t"/>
                <w10:wrap type="topAndBottom" anchorx="page"/>
              </v:shape>
            </w:pict>
          </mc:Fallback>
        </mc:AlternateContent>
      </w:r>
    </w:p>
    <w:p w14:paraId="75488D8E" w14:textId="77777777" w:rsidR="006305C4" w:rsidRDefault="005E3602">
      <w:pPr>
        <w:pStyle w:val="ListParagraph"/>
        <w:numPr>
          <w:ilvl w:val="0"/>
          <w:numId w:val="5"/>
        </w:numPr>
        <w:tabs>
          <w:tab w:val="left" w:pos="1394"/>
        </w:tabs>
        <w:spacing w:before="30" w:line="242" w:lineRule="auto"/>
        <w:ind w:right="1028"/>
        <w:rPr>
          <w:sz w:val="28"/>
        </w:rPr>
      </w:pPr>
      <w:proofErr w:type="spellStart"/>
      <w:r>
        <w:rPr>
          <w:spacing w:val="-4"/>
          <w:sz w:val="28"/>
        </w:rPr>
        <w:t>Sehemu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ambapo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lipo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jengo</w:t>
      </w:r>
      <w:proofErr w:type="spellEnd"/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la</w:t>
      </w:r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maajabu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ambalo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lina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pacing w:val="-4"/>
          <w:sz w:val="28"/>
        </w:rPr>
        <w:t>historia</w:t>
      </w:r>
      <w:proofErr w:type="spellEnd"/>
      <w:r>
        <w:rPr>
          <w:spacing w:val="-8"/>
          <w:sz w:val="28"/>
        </w:rPr>
        <w:t xml:space="preserve"> </w:t>
      </w:r>
      <w:proofErr w:type="spellStart"/>
      <w:r>
        <w:rPr>
          <w:spacing w:val="-4"/>
          <w:sz w:val="28"/>
        </w:rPr>
        <w:t>ya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kuwa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jengo</w:t>
      </w:r>
      <w:proofErr w:type="spellEnd"/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la </w:t>
      </w:r>
      <w:r>
        <w:rPr>
          <w:sz w:val="28"/>
        </w:rPr>
        <w:t xml:space="preserve">kwanza </w:t>
      </w:r>
      <w:proofErr w:type="spellStart"/>
      <w:r>
        <w:rPr>
          <w:sz w:val="28"/>
        </w:rPr>
        <w:t>kuwekwa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lifti</w:t>
      </w:r>
      <w:proofErr w:type="spellEnd"/>
      <w:r>
        <w:rPr>
          <w:sz w:val="28"/>
        </w:rPr>
        <w:t xml:space="preserve"> za </w:t>
      </w:r>
      <w:proofErr w:type="spellStart"/>
      <w:r>
        <w:rPr>
          <w:sz w:val="28"/>
        </w:rPr>
        <w:t>umeme</w:t>
      </w:r>
      <w:proofErr w:type="spellEnd"/>
      <w:r>
        <w:rPr>
          <w:sz w:val="28"/>
        </w:rPr>
        <w:t>.</w:t>
      </w:r>
    </w:p>
    <w:p w14:paraId="7B6B789F" w14:textId="77777777" w:rsidR="006305C4" w:rsidRDefault="005E3602">
      <w:pPr>
        <w:pStyle w:val="BodyText"/>
        <w:spacing w:before="3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0D02958A" wp14:editId="372F91F9">
                <wp:simplePos x="0" y="0"/>
                <wp:positionH relativeFrom="page">
                  <wp:posOffset>1113790</wp:posOffset>
                </wp:positionH>
                <wp:positionV relativeFrom="paragraph">
                  <wp:posOffset>182245</wp:posOffset>
                </wp:positionV>
                <wp:extent cx="5684520" cy="1270"/>
                <wp:effectExtent l="0" t="0" r="0" b="0"/>
                <wp:wrapTopAndBottom/>
                <wp:docPr id="21" name="Graphi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5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4520">
                              <a:moveTo>
                                <a:pt x="0" y="0"/>
                              </a:moveTo>
                              <a:lnTo>
                                <a:pt x="5684357" y="0"/>
                              </a:lnTo>
                            </a:path>
                          </a:pathLst>
                        </a:custGeom>
                        <a:ln w="88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146C0" id="Graphic 21" o:spid="_x0000_s1026" style="position:absolute;margin-left:87.7pt;margin-top:14.35pt;width:447.6pt;height: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84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" path="m,l5684357,e" filled="f" strokeweight=".24717mm">
                <v:path arrowok="t"/>
                <w10:wrap type="topAndBottom" anchorx="page"/>
              </v:shape>
            </w:pict>
          </mc:Fallback>
        </mc:AlternateContent>
      </w:r>
    </w:p>
    <w:p w14:paraId="64FF5C3A" w14:textId="77777777" w:rsidR="006305C4" w:rsidRDefault="005E3602">
      <w:pPr>
        <w:pStyle w:val="ListParagraph"/>
        <w:numPr>
          <w:ilvl w:val="0"/>
          <w:numId w:val="5"/>
        </w:numPr>
        <w:tabs>
          <w:tab w:val="left" w:pos="1394"/>
        </w:tabs>
        <w:spacing w:before="30"/>
        <w:ind w:hanging="631"/>
        <w:rPr>
          <w:sz w:val="28"/>
        </w:rPr>
      </w:pPr>
      <w:r>
        <w:rPr>
          <w:spacing w:val="-2"/>
          <w:sz w:val="28"/>
        </w:rPr>
        <w:t>Eneo</w:t>
      </w:r>
      <w:r>
        <w:rPr>
          <w:spacing w:val="-13"/>
          <w:sz w:val="28"/>
        </w:rPr>
        <w:t xml:space="preserve"> </w:t>
      </w:r>
      <w:proofErr w:type="spellStart"/>
      <w:r>
        <w:rPr>
          <w:spacing w:val="-2"/>
          <w:sz w:val="28"/>
        </w:rPr>
        <w:t>lilipogunduliwa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2"/>
          <w:sz w:val="28"/>
        </w:rPr>
        <w:t>fuvu</w:t>
      </w:r>
      <w:proofErr w:type="spellEnd"/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la</w:t>
      </w:r>
      <w:r>
        <w:rPr>
          <w:spacing w:val="-12"/>
          <w:sz w:val="28"/>
        </w:rPr>
        <w:t xml:space="preserve"> </w:t>
      </w:r>
      <w:proofErr w:type="spellStart"/>
      <w:r>
        <w:rPr>
          <w:spacing w:val="-12"/>
          <w:sz w:val="28"/>
        </w:rPr>
        <w:t>Bina</w:t>
      </w:r>
      <w:r>
        <w:rPr>
          <w:spacing w:val="-2"/>
          <w:sz w:val="28"/>
        </w:rPr>
        <w:t>damu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2"/>
          <w:sz w:val="28"/>
        </w:rPr>
        <w:t>wa</w:t>
      </w:r>
      <w:proofErr w:type="spellEnd"/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kale</w:t>
      </w:r>
      <w:r>
        <w:rPr>
          <w:spacing w:val="-10"/>
          <w:sz w:val="28"/>
        </w:rPr>
        <w:t xml:space="preserve"> </w:t>
      </w:r>
      <w:proofErr w:type="spellStart"/>
      <w:r>
        <w:rPr>
          <w:spacing w:val="-2"/>
          <w:sz w:val="28"/>
        </w:rPr>
        <w:t>na</w:t>
      </w:r>
      <w:proofErr w:type="spellEnd"/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Dr.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Louis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Leakey.</w:t>
      </w:r>
    </w:p>
    <w:p w14:paraId="33820FA3" w14:textId="77777777" w:rsidR="006305C4" w:rsidRDefault="005E3602">
      <w:pPr>
        <w:pStyle w:val="BodyText"/>
        <w:spacing w:before="3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6FFC8D4" wp14:editId="0DC82D3C">
                <wp:simplePos x="0" y="0"/>
                <wp:positionH relativeFrom="page">
                  <wp:posOffset>1113790</wp:posOffset>
                </wp:positionH>
                <wp:positionV relativeFrom="paragraph">
                  <wp:posOffset>182880</wp:posOffset>
                </wp:positionV>
                <wp:extent cx="4709160" cy="1270"/>
                <wp:effectExtent l="0" t="0" r="0" b="0"/>
                <wp:wrapTopAndBottom/>
                <wp:docPr id="22" name="Graphic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91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09160">
                              <a:moveTo>
                                <a:pt x="0" y="0"/>
                              </a:moveTo>
                              <a:lnTo>
                                <a:pt x="4709082" y="0"/>
                              </a:lnTo>
                            </a:path>
                          </a:pathLst>
                        </a:custGeom>
                        <a:ln w="88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FE9ADE" id="Graphic 22" o:spid="_x0000_s1026" style="position:absolute;margin-left:87.7pt;margin-top:14.4pt;width:370.8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09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" path="m,l4709082,e" filled="f" strokeweight=".24717mm">
                <v:path arrowok="t"/>
                <w10:wrap type="topAndBottom" anchorx="page"/>
              </v:shape>
            </w:pict>
          </mc:Fallback>
        </mc:AlternateContent>
      </w:r>
    </w:p>
    <w:p w14:paraId="1F9EAFA4" w14:textId="77777777" w:rsidR="006305C4" w:rsidRDefault="005E3602">
      <w:pPr>
        <w:pStyle w:val="ListParagraph"/>
        <w:numPr>
          <w:ilvl w:val="0"/>
          <w:numId w:val="5"/>
        </w:numPr>
        <w:tabs>
          <w:tab w:val="left" w:pos="1394"/>
        </w:tabs>
        <w:spacing w:before="30"/>
        <w:ind w:hanging="631"/>
        <w:rPr>
          <w:sz w:val="28"/>
        </w:rPr>
      </w:pPr>
      <w:r>
        <w:rPr>
          <w:spacing w:val="-4"/>
          <w:sz w:val="28"/>
        </w:rPr>
        <w:t>Jina</w:t>
      </w:r>
      <w:r>
        <w:rPr>
          <w:spacing w:val="-9"/>
          <w:sz w:val="28"/>
        </w:rPr>
        <w:t xml:space="preserve"> </w:t>
      </w:r>
      <w:proofErr w:type="spellStart"/>
      <w:r>
        <w:rPr>
          <w:spacing w:val="-4"/>
          <w:sz w:val="28"/>
        </w:rPr>
        <w:t>lilopewa</w:t>
      </w:r>
      <w:proofErr w:type="spellEnd"/>
      <w:r>
        <w:rPr>
          <w:spacing w:val="-8"/>
          <w:sz w:val="28"/>
        </w:rPr>
        <w:t xml:space="preserve"> </w:t>
      </w:r>
      <w:proofErr w:type="spellStart"/>
      <w:r>
        <w:rPr>
          <w:spacing w:val="-4"/>
          <w:sz w:val="28"/>
        </w:rPr>
        <w:t>fuvu</w:t>
      </w:r>
      <w:proofErr w:type="spellEnd"/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la</w:t>
      </w:r>
      <w:r>
        <w:rPr>
          <w:spacing w:val="-8"/>
          <w:sz w:val="28"/>
        </w:rPr>
        <w:t xml:space="preserve"> </w:t>
      </w:r>
      <w:proofErr w:type="spellStart"/>
      <w:r>
        <w:rPr>
          <w:spacing w:val="-4"/>
          <w:sz w:val="28"/>
        </w:rPr>
        <w:t>binadamu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pacing w:val="-4"/>
          <w:sz w:val="28"/>
        </w:rPr>
        <w:t>wa</w:t>
      </w:r>
      <w:proofErr w:type="spellEnd"/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kale</w:t>
      </w:r>
      <w:r>
        <w:rPr>
          <w:spacing w:val="-8"/>
          <w:sz w:val="28"/>
        </w:rPr>
        <w:t xml:space="preserve"> </w:t>
      </w:r>
      <w:proofErr w:type="spellStart"/>
      <w:r>
        <w:rPr>
          <w:spacing w:val="-4"/>
          <w:sz w:val="28"/>
        </w:rPr>
        <w:t>lililogunduliwa</w:t>
      </w:r>
      <w:proofErr w:type="spellEnd"/>
      <w:r>
        <w:rPr>
          <w:spacing w:val="-8"/>
          <w:sz w:val="28"/>
        </w:rPr>
        <w:t xml:space="preserve"> </w:t>
      </w:r>
      <w:proofErr w:type="spellStart"/>
      <w:r>
        <w:rPr>
          <w:spacing w:val="-4"/>
          <w:sz w:val="28"/>
        </w:rPr>
        <w:t>mwaka</w:t>
      </w:r>
      <w:proofErr w:type="spellEnd"/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1959.</w:t>
      </w:r>
    </w:p>
    <w:p w14:paraId="25C4EEBC" w14:textId="77777777" w:rsidR="006305C4" w:rsidRDefault="005E3602">
      <w:pPr>
        <w:pStyle w:val="BodyText"/>
        <w:spacing w:before="3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37BFD76" wp14:editId="56B76737">
                <wp:simplePos x="0" y="0"/>
                <wp:positionH relativeFrom="page">
                  <wp:posOffset>1113790</wp:posOffset>
                </wp:positionH>
                <wp:positionV relativeFrom="paragraph">
                  <wp:posOffset>182880</wp:posOffset>
                </wp:positionV>
                <wp:extent cx="5775325" cy="1270"/>
                <wp:effectExtent l="0" t="0" r="0" b="0"/>
                <wp:wrapTopAndBottom/>
                <wp:docPr id="23" name="Graphic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5325">
                              <a:moveTo>
                                <a:pt x="0" y="0"/>
                              </a:moveTo>
                              <a:lnTo>
                                <a:pt x="5775122" y="0"/>
                              </a:lnTo>
                            </a:path>
                          </a:pathLst>
                        </a:custGeom>
                        <a:ln w="88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E9D0A3" id="Graphic 23" o:spid="_x0000_s1026" style="position:absolute;margin-left:87.7pt;margin-top:14.4pt;width:454.7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5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" path="m,l5775122,e" filled="f" strokeweight=".24717mm">
                <v:path arrowok="t"/>
                <w10:wrap type="topAndBottom" anchorx="page"/>
              </v:shape>
            </w:pict>
          </mc:Fallback>
        </mc:AlternateContent>
      </w:r>
    </w:p>
    <w:p w14:paraId="0F077911" w14:textId="77777777" w:rsidR="006305C4" w:rsidRDefault="005E3602">
      <w:pPr>
        <w:pStyle w:val="ListParagraph"/>
        <w:numPr>
          <w:ilvl w:val="0"/>
          <w:numId w:val="5"/>
        </w:numPr>
        <w:tabs>
          <w:tab w:val="left" w:pos="1394"/>
        </w:tabs>
        <w:spacing w:before="30"/>
        <w:ind w:hanging="631"/>
        <w:rPr>
          <w:sz w:val="28"/>
        </w:rPr>
      </w:pPr>
      <w:proofErr w:type="spellStart"/>
      <w:r>
        <w:rPr>
          <w:spacing w:val="-4"/>
          <w:sz w:val="28"/>
        </w:rPr>
        <w:t>Mji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yanapopatikana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4"/>
          <w:sz w:val="28"/>
        </w:rPr>
        <w:t>magofu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ya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msikiti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na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kituo</w:t>
      </w:r>
      <w:proofErr w:type="spellEnd"/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cha</w:t>
      </w:r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kuhifadhia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watumwa</w:t>
      </w:r>
      <w:proofErr w:type="spellEnd"/>
      <w:r>
        <w:rPr>
          <w:spacing w:val="-4"/>
          <w:sz w:val="28"/>
        </w:rPr>
        <w:t>.</w:t>
      </w:r>
    </w:p>
    <w:p w14:paraId="2CBC41B1" w14:textId="77777777" w:rsidR="006305C4" w:rsidRDefault="005E3602">
      <w:pPr>
        <w:pStyle w:val="BodyText"/>
        <w:spacing w:before="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4FF9088" wp14:editId="6B588C4B">
                <wp:simplePos x="0" y="0"/>
                <wp:positionH relativeFrom="page">
                  <wp:posOffset>1113790</wp:posOffset>
                </wp:positionH>
                <wp:positionV relativeFrom="paragraph">
                  <wp:posOffset>184150</wp:posOffset>
                </wp:positionV>
                <wp:extent cx="4976495" cy="1270"/>
                <wp:effectExtent l="0" t="0" r="0" b="0"/>
                <wp:wrapTopAndBottom/>
                <wp:docPr id="24" name="Graphic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64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76495">
                              <a:moveTo>
                                <a:pt x="0" y="0"/>
                              </a:moveTo>
                              <a:lnTo>
                                <a:pt x="4976037" y="0"/>
                              </a:lnTo>
                            </a:path>
                          </a:pathLst>
                        </a:custGeom>
                        <a:ln w="88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0FCA9" id="Graphic 24" o:spid="_x0000_s1026" style="position:absolute;margin-left:87.7pt;margin-top:14.5pt;width:391.8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764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" path="m,l4976037,e" filled="f" strokeweight=".24717mm">
                <v:path arrowok="t"/>
                <w10:wrap type="topAndBottom" anchorx="page"/>
              </v:shape>
            </w:pict>
          </mc:Fallback>
        </mc:AlternateContent>
      </w:r>
    </w:p>
    <w:p w14:paraId="4D30E5D6" w14:textId="77777777" w:rsidR="006305C4" w:rsidRDefault="006305C4">
      <w:pPr>
        <w:pStyle w:val="BodyText"/>
        <w:spacing w:before="23"/>
      </w:pPr>
    </w:p>
    <w:p w14:paraId="67EE27F8" w14:textId="77777777" w:rsidR="006305C4" w:rsidRDefault="005E3602">
      <w:pPr>
        <w:pStyle w:val="Heading2"/>
        <w:spacing w:before="0" w:line="335" w:lineRule="exact"/>
        <w:ind w:left="763"/>
        <w:rPr>
          <w:u w:val="none"/>
        </w:rPr>
      </w:pPr>
      <w:r>
        <w:rPr>
          <w:w w:val="120"/>
        </w:rPr>
        <w:t>SEHEMU</w:t>
      </w:r>
      <w:r>
        <w:rPr>
          <w:spacing w:val="16"/>
          <w:w w:val="120"/>
        </w:rPr>
        <w:t xml:space="preserve"> </w:t>
      </w:r>
      <w:r>
        <w:rPr>
          <w:w w:val="120"/>
        </w:rPr>
        <w:t>B:</w:t>
      </w:r>
      <w:r>
        <w:rPr>
          <w:spacing w:val="20"/>
          <w:w w:val="120"/>
        </w:rPr>
        <w:t xml:space="preserve"> </w:t>
      </w:r>
      <w:r>
        <w:rPr>
          <w:w w:val="120"/>
        </w:rPr>
        <w:t>(ALAMA</w:t>
      </w:r>
      <w:r>
        <w:rPr>
          <w:spacing w:val="21"/>
          <w:w w:val="120"/>
        </w:rPr>
        <w:t xml:space="preserve"> </w:t>
      </w:r>
      <w:r>
        <w:rPr>
          <w:spacing w:val="-5"/>
          <w:w w:val="120"/>
        </w:rPr>
        <w:t>24)</w:t>
      </w:r>
    </w:p>
    <w:p w14:paraId="36803E25" w14:textId="77777777" w:rsidR="006305C4" w:rsidRDefault="005E3602">
      <w:pPr>
        <w:pStyle w:val="Heading3"/>
        <w:numPr>
          <w:ilvl w:val="0"/>
          <w:numId w:val="2"/>
        </w:numPr>
        <w:tabs>
          <w:tab w:val="left" w:pos="724"/>
        </w:tabs>
        <w:spacing w:before="2" w:line="232" w:lineRule="auto"/>
        <w:ind w:left="724" w:right="290"/>
        <w:jc w:val="both"/>
      </w:pPr>
      <w:proofErr w:type="spellStart"/>
      <w:r>
        <w:rPr>
          <w:w w:val="105"/>
        </w:rPr>
        <w:t>Ainisha</w:t>
      </w:r>
      <w:proofErr w:type="spellEnd"/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matendo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yafuatayo</w:t>
      </w:r>
      <w:proofErr w:type="spellEnd"/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kwa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kusoma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maelezo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yake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kuweka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alama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ya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vema</w:t>
      </w:r>
      <w:proofErr w:type="spellEnd"/>
      <w:r>
        <w:rPr>
          <w:spacing w:val="40"/>
          <w:w w:val="105"/>
        </w:rPr>
        <w:t xml:space="preserve"> </w:t>
      </w:r>
      <w:r>
        <w:rPr>
          <w:w w:val="105"/>
        </w:rPr>
        <w:t xml:space="preserve">(√) </w:t>
      </w:r>
      <w:proofErr w:type="spellStart"/>
      <w:r>
        <w:rPr>
          <w:w w:val="105"/>
        </w:rPr>
        <w:t>katika</w:t>
      </w:r>
      <w:proofErr w:type="spellEnd"/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chumba</w:t>
      </w:r>
      <w:proofErr w:type="spellEnd"/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sahihi</w:t>
      </w:r>
      <w:proofErr w:type="spellEnd"/>
      <w:r>
        <w:rPr>
          <w:w w:val="105"/>
        </w:rPr>
        <w:t>.</w:t>
      </w:r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Kipengele</w:t>
      </w:r>
      <w:proofErr w:type="spellEnd"/>
      <w:r>
        <w:rPr>
          <w:spacing w:val="40"/>
          <w:w w:val="105"/>
        </w:rPr>
        <w:t xml:space="preserve"> </w:t>
      </w:r>
      <w:r>
        <w:rPr>
          <w:w w:val="105"/>
        </w:rPr>
        <w:t>cha</w:t>
      </w:r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tano</w:t>
      </w:r>
      <w:proofErr w:type="spellEnd"/>
      <w:r>
        <w:rPr>
          <w:spacing w:val="40"/>
          <w:w w:val="105"/>
        </w:rPr>
        <w:t xml:space="preserve"> </w:t>
      </w:r>
      <w:r>
        <w:rPr>
          <w:w w:val="105"/>
        </w:rPr>
        <w:t>(v)</w:t>
      </w:r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kimefanywa</w:t>
      </w:r>
      <w:proofErr w:type="spellEnd"/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kama</w:t>
      </w:r>
      <w:proofErr w:type="spellEnd"/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mfano</w:t>
      </w:r>
      <w:proofErr w:type="spellEnd"/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kwa</w:t>
      </w:r>
      <w:proofErr w:type="spellEnd"/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ajili</w:t>
      </w:r>
      <w:proofErr w:type="spellEnd"/>
      <w:r>
        <w:rPr>
          <w:w w:val="105"/>
        </w:rPr>
        <w:t xml:space="preserve"> </w:t>
      </w:r>
      <w:proofErr w:type="spellStart"/>
      <w:r>
        <w:rPr>
          <w:spacing w:val="-4"/>
          <w:w w:val="105"/>
        </w:rPr>
        <w:t>yako</w:t>
      </w:r>
      <w:proofErr w:type="spellEnd"/>
      <w:r>
        <w:rPr>
          <w:spacing w:val="-4"/>
          <w:w w:val="105"/>
        </w:rPr>
        <w:t>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8"/>
        <w:gridCol w:w="3151"/>
        <w:gridCol w:w="2429"/>
      </w:tblGrid>
      <w:tr w:rsidR="006305C4" w14:paraId="7307FA45" w14:textId="77777777">
        <w:trPr>
          <w:trHeight w:val="662"/>
        </w:trPr>
        <w:tc>
          <w:tcPr>
            <w:tcW w:w="4728" w:type="dxa"/>
          </w:tcPr>
          <w:p w14:paraId="70DCDE3E" w14:textId="77777777" w:rsidR="006305C4" w:rsidRDefault="005E3602">
            <w:pPr>
              <w:pStyle w:val="TableParagraph"/>
              <w:spacing w:line="335" w:lineRule="exact"/>
              <w:ind w:left="632"/>
              <w:rPr>
                <w:rFonts w:ascii="Calibri"/>
                <w:b/>
                <w:sz w:val="28"/>
              </w:rPr>
            </w:pPr>
            <w:proofErr w:type="spellStart"/>
            <w:r>
              <w:rPr>
                <w:rFonts w:ascii="Calibri"/>
                <w:b/>
                <w:spacing w:val="-2"/>
                <w:w w:val="110"/>
                <w:sz w:val="28"/>
              </w:rPr>
              <w:t>Kitendo</w:t>
            </w:r>
            <w:proofErr w:type="spellEnd"/>
          </w:p>
        </w:tc>
        <w:tc>
          <w:tcPr>
            <w:tcW w:w="3151" w:type="dxa"/>
          </w:tcPr>
          <w:p w14:paraId="6446D154" w14:textId="77777777" w:rsidR="006305C4" w:rsidRDefault="005E3602">
            <w:pPr>
              <w:pStyle w:val="TableParagraph"/>
              <w:spacing w:line="335" w:lineRule="exact"/>
              <w:ind w:left="111"/>
              <w:jc w:val="center"/>
              <w:rPr>
                <w:rFonts w:ascii="Calibri"/>
                <w:b/>
                <w:sz w:val="28"/>
              </w:rPr>
            </w:pPr>
            <w:proofErr w:type="spellStart"/>
            <w:r>
              <w:rPr>
                <w:rFonts w:ascii="Calibri"/>
                <w:b/>
                <w:spacing w:val="-2"/>
                <w:w w:val="110"/>
                <w:sz w:val="28"/>
              </w:rPr>
              <w:t>Kitendo</w:t>
            </w:r>
            <w:proofErr w:type="spellEnd"/>
            <w:r>
              <w:rPr>
                <w:rFonts w:ascii="Calibri"/>
                <w:b/>
                <w:spacing w:val="-10"/>
                <w:w w:val="110"/>
                <w:sz w:val="28"/>
              </w:rPr>
              <w:t xml:space="preserve"> </w:t>
            </w:r>
            <w:r>
              <w:rPr>
                <w:rFonts w:ascii="Calibri"/>
                <w:b/>
                <w:spacing w:val="-2"/>
                <w:w w:val="110"/>
                <w:sz w:val="28"/>
              </w:rPr>
              <w:t>cha</w:t>
            </w:r>
            <w:r>
              <w:rPr>
                <w:rFonts w:ascii="Calibri"/>
                <w:b/>
                <w:spacing w:val="-9"/>
                <w:w w:val="110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2"/>
                <w:w w:val="110"/>
                <w:sz w:val="28"/>
              </w:rPr>
              <w:t>kimaadili</w:t>
            </w:r>
            <w:proofErr w:type="spellEnd"/>
          </w:p>
        </w:tc>
        <w:tc>
          <w:tcPr>
            <w:tcW w:w="2429" w:type="dxa"/>
          </w:tcPr>
          <w:p w14:paraId="0BD9776F" w14:textId="77777777" w:rsidR="006305C4" w:rsidRDefault="005E3602">
            <w:pPr>
              <w:pStyle w:val="TableParagraph"/>
              <w:spacing w:line="328" w:lineRule="exact"/>
              <w:ind w:left="237"/>
              <w:rPr>
                <w:rFonts w:ascii="Calibri"/>
                <w:b/>
                <w:sz w:val="28"/>
              </w:rPr>
            </w:pPr>
            <w:proofErr w:type="spellStart"/>
            <w:r>
              <w:rPr>
                <w:rFonts w:ascii="Calibri"/>
                <w:b/>
                <w:w w:val="110"/>
                <w:sz w:val="28"/>
              </w:rPr>
              <w:t>Kitendo</w:t>
            </w:r>
            <w:proofErr w:type="spellEnd"/>
            <w:r>
              <w:rPr>
                <w:rFonts w:ascii="Calibri"/>
                <w:b/>
                <w:spacing w:val="-14"/>
                <w:w w:val="110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2"/>
                <w:w w:val="110"/>
                <w:sz w:val="28"/>
              </w:rPr>
              <w:t>kisicho</w:t>
            </w:r>
            <w:proofErr w:type="spellEnd"/>
          </w:p>
          <w:p w14:paraId="30C790BA" w14:textId="77777777" w:rsidR="006305C4" w:rsidRDefault="005E3602">
            <w:pPr>
              <w:pStyle w:val="TableParagraph"/>
              <w:spacing w:line="314" w:lineRule="exact"/>
              <w:ind w:left="38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w w:val="105"/>
                <w:sz w:val="28"/>
              </w:rPr>
              <w:t>cha</w:t>
            </w:r>
            <w:r>
              <w:rPr>
                <w:rFonts w:ascii="Calibri"/>
                <w:b/>
                <w:spacing w:val="-3"/>
                <w:w w:val="105"/>
                <w:sz w:val="28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2"/>
                <w:w w:val="110"/>
                <w:sz w:val="28"/>
              </w:rPr>
              <w:t>kimaadili</w:t>
            </w:r>
            <w:proofErr w:type="spellEnd"/>
          </w:p>
        </w:tc>
      </w:tr>
      <w:tr w:rsidR="006305C4" w14:paraId="44634BE2" w14:textId="77777777">
        <w:trPr>
          <w:trHeight w:val="568"/>
        </w:trPr>
        <w:tc>
          <w:tcPr>
            <w:tcW w:w="4728" w:type="dxa"/>
          </w:tcPr>
          <w:p w14:paraId="14192CF1" w14:textId="77777777" w:rsidR="006305C4" w:rsidRDefault="005E3602">
            <w:pPr>
              <w:pStyle w:val="TableParagraph"/>
              <w:tabs>
                <w:tab w:val="left" w:pos="622"/>
              </w:tabs>
              <w:spacing w:before="113"/>
              <w:ind w:left="76"/>
              <w:rPr>
                <w:sz w:val="28"/>
              </w:rPr>
            </w:pPr>
            <w:r>
              <w:rPr>
                <w:spacing w:val="-5"/>
                <w:sz w:val="28"/>
              </w:rPr>
              <w:t>(</w:t>
            </w:r>
            <w:proofErr w:type="spellStart"/>
            <w:r>
              <w:rPr>
                <w:spacing w:val="-5"/>
                <w:sz w:val="28"/>
              </w:rPr>
              <w:t>i</w:t>
            </w:r>
            <w:proofErr w:type="spellEnd"/>
            <w:r>
              <w:rPr>
                <w:spacing w:val="-5"/>
                <w:sz w:val="28"/>
              </w:rPr>
              <w:t>)</w:t>
            </w:r>
            <w:r>
              <w:rPr>
                <w:sz w:val="28"/>
              </w:rPr>
              <w:tab/>
            </w:r>
            <w:proofErr w:type="spellStart"/>
            <w:r>
              <w:rPr>
                <w:spacing w:val="-2"/>
                <w:sz w:val="28"/>
              </w:rPr>
              <w:t>Kupigana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na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wenzako</w:t>
            </w:r>
            <w:proofErr w:type="spellEnd"/>
          </w:p>
        </w:tc>
        <w:tc>
          <w:tcPr>
            <w:tcW w:w="3151" w:type="dxa"/>
          </w:tcPr>
          <w:p w14:paraId="24DDE767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29" w:type="dxa"/>
          </w:tcPr>
          <w:p w14:paraId="700329B1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305C4" w14:paraId="54894480" w14:textId="77777777">
        <w:trPr>
          <w:trHeight w:val="570"/>
        </w:trPr>
        <w:tc>
          <w:tcPr>
            <w:tcW w:w="4728" w:type="dxa"/>
          </w:tcPr>
          <w:p w14:paraId="3062FC30" w14:textId="77777777" w:rsidR="006305C4" w:rsidRDefault="005E3602">
            <w:pPr>
              <w:pStyle w:val="TableParagraph"/>
              <w:tabs>
                <w:tab w:val="left" w:pos="632"/>
              </w:tabs>
              <w:spacing w:before="115"/>
              <w:ind w:left="76"/>
              <w:rPr>
                <w:sz w:val="28"/>
              </w:rPr>
            </w:pPr>
            <w:r>
              <w:rPr>
                <w:spacing w:val="-4"/>
                <w:sz w:val="28"/>
              </w:rPr>
              <w:t>(ii)</w:t>
            </w:r>
            <w:r>
              <w:rPr>
                <w:sz w:val="28"/>
              </w:rPr>
              <w:tab/>
            </w:r>
            <w:proofErr w:type="spellStart"/>
            <w:r>
              <w:rPr>
                <w:spacing w:val="-2"/>
                <w:sz w:val="28"/>
              </w:rPr>
              <w:t>Kusalimia</w:t>
            </w:r>
            <w:proofErr w:type="spellEnd"/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watu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wakubwa</w:t>
            </w:r>
            <w:proofErr w:type="spellEnd"/>
          </w:p>
        </w:tc>
        <w:tc>
          <w:tcPr>
            <w:tcW w:w="3151" w:type="dxa"/>
          </w:tcPr>
          <w:p w14:paraId="6071842B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29" w:type="dxa"/>
          </w:tcPr>
          <w:p w14:paraId="7DE85170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305C4" w14:paraId="7AA4B732" w14:textId="77777777">
        <w:trPr>
          <w:trHeight w:val="568"/>
        </w:trPr>
        <w:tc>
          <w:tcPr>
            <w:tcW w:w="4728" w:type="dxa"/>
          </w:tcPr>
          <w:p w14:paraId="3115C46F" w14:textId="77777777" w:rsidR="006305C4" w:rsidRDefault="005E3602">
            <w:pPr>
              <w:pStyle w:val="TableParagraph"/>
              <w:spacing w:before="115"/>
              <w:ind w:left="76"/>
              <w:rPr>
                <w:sz w:val="28"/>
              </w:rPr>
            </w:pPr>
            <w:r>
              <w:rPr>
                <w:spacing w:val="-2"/>
                <w:sz w:val="28"/>
              </w:rPr>
              <w:t>(iii)</w:t>
            </w:r>
            <w:r>
              <w:rPr>
                <w:spacing w:val="26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Kushirikiana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na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watu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wengine</w:t>
            </w:r>
            <w:proofErr w:type="spellEnd"/>
          </w:p>
        </w:tc>
        <w:tc>
          <w:tcPr>
            <w:tcW w:w="3151" w:type="dxa"/>
          </w:tcPr>
          <w:p w14:paraId="2B1D9950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29" w:type="dxa"/>
          </w:tcPr>
          <w:p w14:paraId="298F5460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305C4" w14:paraId="493AD721" w14:textId="77777777">
        <w:trPr>
          <w:trHeight w:val="618"/>
        </w:trPr>
        <w:tc>
          <w:tcPr>
            <w:tcW w:w="4728" w:type="dxa"/>
          </w:tcPr>
          <w:p w14:paraId="1C14EE94" w14:textId="77777777" w:rsidR="006305C4" w:rsidRDefault="005E3602">
            <w:pPr>
              <w:pStyle w:val="TableParagraph"/>
              <w:spacing w:before="139"/>
              <w:ind w:left="76"/>
              <w:rPr>
                <w:sz w:val="28"/>
              </w:rPr>
            </w:pPr>
            <w:r>
              <w:rPr>
                <w:spacing w:val="-2"/>
                <w:sz w:val="28"/>
              </w:rPr>
              <w:t>(iv)</w:t>
            </w:r>
            <w:r>
              <w:rPr>
                <w:spacing w:val="49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Kuwatukana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watu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wazima</w:t>
            </w:r>
            <w:proofErr w:type="spellEnd"/>
          </w:p>
        </w:tc>
        <w:tc>
          <w:tcPr>
            <w:tcW w:w="3151" w:type="dxa"/>
          </w:tcPr>
          <w:p w14:paraId="6A116F84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29" w:type="dxa"/>
          </w:tcPr>
          <w:p w14:paraId="39F00D4B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305C4" w14:paraId="1FE2FF4B" w14:textId="77777777">
        <w:trPr>
          <w:trHeight w:val="498"/>
        </w:trPr>
        <w:tc>
          <w:tcPr>
            <w:tcW w:w="4728" w:type="dxa"/>
          </w:tcPr>
          <w:p w14:paraId="715BE181" w14:textId="77777777" w:rsidR="006305C4" w:rsidRDefault="005E3602">
            <w:pPr>
              <w:pStyle w:val="TableParagraph"/>
              <w:tabs>
                <w:tab w:val="left" w:pos="612"/>
              </w:tabs>
              <w:spacing w:before="75"/>
              <w:ind w:left="76"/>
              <w:rPr>
                <w:sz w:val="28"/>
              </w:rPr>
            </w:pPr>
            <w:r>
              <w:rPr>
                <w:spacing w:val="-5"/>
                <w:sz w:val="28"/>
              </w:rPr>
              <w:t>(v)</w:t>
            </w:r>
            <w:r>
              <w:rPr>
                <w:sz w:val="28"/>
              </w:rPr>
              <w:tab/>
            </w:r>
            <w:proofErr w:type="spellStart"/>
            <w:r>
              <w:rPr>
                <w:spacing w:val="-4"/>
                <w:sz w:val="28"/>
              </w:rPr>
              <w:t>Kumsaidia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mzee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kubeba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mizigo</w:t>
            </w:r>
            <w:proofErr w:type="spellEnd"/>
          </w:p>
        </w:tc>
        <w:tc>
          <w:tcPr>
            <w:tcW w:w="3151" w:type="dxa"/>
          </w:tcPr>
          <w:p w14:paraId="6CE70DDE" w14:textId="77777777" w:rsidR="006305C4" w:rsidRDefault="005E3602">
            <w:pPr>
              <w:pStyle w:val="TableParagraph"/>
              <w:spacing w:line="439" w:lineRule="exact"/>
              <w:ind w:left="111" w:right="94"/>
              <w:jc w:val="center"/>
              <w:rPr>
                <w:rFonts w:ascii="Calibri" w:hAnsi="Calibri"/>
                <w:b/>
                <w:sz w:val="40"/>
              </w:rPr>
            </w:pPr>
            <w:r>
              <w:rPr>
                <w:rFonts w:ascii="Calibri" w:hAnsi="Calibri"/>
                <w:b/>
                <w:spacing w:val="-10"/>
                <w:w w:val="110"/>
                <w:sz w:val="40"/>
              </w:rPr>
              <w:t>√</w:t>
            </w:r>
          </w:p>
        </w:tc>
        <w:tc>
          <w:tcPr>
            <w:tcW w:w="2429" w:type="dxa"/>
          </w:tcPr>
          <w:p w14:paraId="770BEF29" w14:textId="77777777" w:rsidR="006305C4" w:rsidRDefault="006305C4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62689C69" w14:textId="77777777" w:rsidR="006305C4" w:rsidRDefault="005E3602">
      <w:pPr>
        <w:pStyle w:val="ListParagraph"/>
        <w:numPr>
          <w:ilvl w:val="0"/>
          <w:numId w:val="2"/>
        </w:numPr>
        <w:tabs>
          <w:tab w:val="left" w:pos="723"/>
        </w:tabs>
        <w:spacing w:before="329"/>
        <w:ind w:left="723" w:hanging="359"/>
        <w:rPr>
          <w:rFonts w:ascii="Calibri"/>
          <w:b/>
          <w:sz w:val="28"/>
        </w:rPr>
      </w:pPr>
      <w:proofErr w:type="spellStart"/>
      <w:r>
        <w:rPr>
          <w:rFonts w:ascii="Calibri"/>
          <w:b/>
          <w:w w:val="110"/>
          <w:sz w:val="28"/>
        </w:rPr>
        <w:t>Tazama</w:t>
      </w:r>
      <w:proofErr w:type="spellEnd"/>
      <w:r>
        <w:rPr>
          <w:rFonts w:ascii="Calibri"/>
          <w:b/>
          <w:spacing w:val="-18"/>
          <w:w w:val="110"/>
          <w:sz w:val="28"/>
        </w:rPr>
        <w:t xml:space="preserve"> </w:t>
      </w:r>
      <w:proofErr w:type="spellStart"/>
      <w:r>
        <w:rPr>
          <w:rFonts w:ascii="Calibri"/>
          <w:b/>
          <w:w w:val="110"/>
          <w:sz w:val="28"/>
        </w:rPr>
        <w:t>picha</w:t>
      </w:r>
      <w:proofErr w:type="spellEnd"/>
      <w:r>
        <w:rPr>
          <w:rFonts w:ascii="Calibri"/>
          <w:b/>
          <w:spacing w:val="-17"/>
          <w:w w:val="110"/>
          <w:sz w:val="28"/>
        </w:rPr>
        <w:t xml:space="preserve"> </w:t>
      </w:r>
      <w:proofErr w:type="spellStart"/>
      <w:r>
        <w:rPr>
          <w:rFonts w:ascii="Calibri"/>
          <w:b/>
          <w:w w:val="110"/>
          <w:sz w:val="28"/>
        </w:rPr>
        <w:t>hizi</w:t>
      </w:r>
      <w:proofErr w:type="spellEnd"/>
      <w:r>
        <w:rPr>
          <w:rFonts w:ascii="Calibri"/>
          <w:b/>
          <w:spacing w:val="-15"/>
          <w:w w:val="110"/>
          <w:sz w:val="28"/>
        </w:rPr>
        <w:t xml:space="preserve"> </w:t>
      </w:r>
      <w:proofErr w:type="spellStart"/>
      <w:r>
        <w:rPr>
          <w:rFonts w:ascii="Calibri"/>
          <w:b/>
          <w:w w:val="110"/>
          <w:sz w:val="28"/>
        </w:rPr>
        <w:t>kwa</w:t>
      </w:r>
      <w:proofErr w:type="spellEnd"/>
      <w:r>
        <w:rPr>
          <w:rFonts w:ascii="Calibri"/>
          <w:b/>
          <w:spacing w:val="-18"/>
          <w:w w:val="110"/>
          <w:sz w:val="28"/>
        </w:rPr>
        <w:t xml:space="preserve"> </w:t>
      </w:r>
      <w:proofErr w:type="spellStart"/>
      <w:r>
        <w:rPr>
          <w:rFonts w:ascii="Calibri"/>
          <w:b/>
          <w:w w:val="110"/>
          <w:sz w:val="28"/>
        </w:rPr>
        <w:t>makini</w:t>
      </w:r>
      <w:proofErr w:type="spellEnd"/>
      <w:r>
        <w:rPr>
          <w:rFonts w:ascii="Calibri"/>
          <w:b/>
          <w:spacing w:val="-17"/>
          <w:w w:val="110"/>
          <w:sz w:val="28"/>
        </w:rPr>
        <w:t xml:space="preserve"> </w:t>
      </w:r>
      <w:r>
        <w:rPr>
          <w:rFonts w:ascii="Calibri"/>
          <w:b/>
          <w:w w:val="110"/>
          <w:sz w:val="28"/>
        </w:rPr>
        <w:t>kasha</w:t>
      </w:r>
      <w:r>
        <w:rPr>
          <w:rFonts w:ascii="Calibri"/>
          <w:b/>
          <w:spacing w:val="-17"/>
          <w:w w:val="110"/>
          <w:sz w:val="28"/>
        </w:rPr>
        <w:t xml:space="preserve"> </w:t>
      </w:r>
      <w:proofErr w:type="spellStart"/>
      <w:r>
        <w:rPr>
          <w:rFonts w:ascii="Calibri"/>
          <w:b/>
          <w:w w:val="110"/>
          <w:sz w:val="28"/>
        </w:rPr>
        <w:t>jibu</w:t>
      </w:r>
      <w:proofErr w:type="spellEnd"/>
      <w:r>
        <w:rPr>
          <w:rFonts w:ascii="Calibri"/>
          <w:b/>
          <w:spacing w:val="-14"/>
          <w:w w:val="110"/>
          <w:sz w:val="28"/>
        </w:rPr>
        <w:t xml:space="preserve"> </w:t>
      </w:r>
      <w:proofErr w:type="spellStart"/>
      <w:r>
        <w:rPr>
          <w:rFonts w:ascii="Calibri"/>
          <w:b/>
          <w:w w:val="110"/>
          <w:sz w:val="28"/>
        </w:rPr>
        <w:t>maswali</w:t>
      </w:r>
      <w:proofErr w:type="spellEnd"/>
      <w:r>
        <w:rPr>
          <w:rFonts w:ascii="Calibri"/>
          <w:b/>
          <w:spacing w:val="-18"/>
          <w:w w:val="110"/>
          <w:sz w:val="28"/>
        </w:rPr>
        <w:t xml:space="preserve"> </w:t>
      </w:r>
      <w:proofErr w:type="spellStart"/>
      <w:r>
        <w:rPr>
          <w:rFonts w:ascii="Calibri"/>
          <w:b/>
          <w:spacing w:val="-2"/>
          <w:w w:val="110"/>
          <w:sz w:val="28"/>
        </w:rPr>
        <w:t>yanayofuata</w:t>
      </w:r>
      <w:proofErr w:type="spellEnd"/>
    </w:p>
    <w:p w14:paraId="624562E0" w14:textId="77777777" w:rsidR="006305C4" w:rsidRDefault="005E3602">
      <w:pPr>
        <w:pStyle w:val="BodyText"/>
        <w:spacing w:before="1"/>
        <w:rPr>
          <w:rFonts w:ascii="Calibri"/>
          <w:b/>
          <w:sz w:val="6"/>
        </w:rPr>
      </w:pPr>
      <w:r>
        <w:rPr>
          <w:rFonts w:ascii="Calibri"/>
          <w:b/>
          <w:noProof/>
          <w:sz w:val="6"/>
        </w:rPr>
        <w:drawing>
          <wp:anchor distT="0" distB="0" distL="0" distR="0" simplePos="0" relativeHeight="251659264" behindDoc="1" locked="0" layoutInCell="1" allowOverlap="1" wp14:anchorId="3F0AFFC0" wp14:editId="24022ECF">
            <wp:simplePos x="0" y="0"/>
            <wp:positionH relativeFrom="page">
              <wp:posOffset>894080</wp:posOffset>
            </wp:positionH>
            <wp:positionV relativeFrom="paragraph">
              <wp:posOffset>62230</wp:posOffset>
            </wp:positionV>
            <wp:extent cx="2713990" cy="1875790"/>
            <wp:effectExtent l="0" t="0" r="0" b="0"/>
            <wp:wrapTopAndBottom/>
            <wp:docPr id="25" name="Imag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4243" cy="1876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noProof/>
          <w:sz w:val="6"/>
        </w:rPr>
        <w:drawing>
          <wp:anchor distT="0" distB="0" distL="0" distR="0" simplePos="0" relativeHeight="251661312" behindDoc="1" locked="0" layoutInCell="1" allowOverlap="1" wp14:anchorId="02CA8EAC" wp14:editId="2FD01D4C">
            <wp:simplePos x="0" y="0"/>
            <wp:positionH relativeFrom="page">
              <wp:posOffset>3910330</wp:posOffset>
            </wp:positionH>
            <wp:positionV relativeFrom="paragraph">
              <wp:posOffset>62230</wp:posOffset>
            </wp:positionV>
            <wp:extent cx="2956560" cy="1875790"/>
            <wp:effectExtent l="0" t="0" r="0" b="0"/>
            <wp:wrapTopAndBottom/>
            <wp:docPr id="26" name="Imag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6559" cy="1876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EF1972" w14:textId="77777777" w:rsidR="006305C4" w:rsidRDefault="005E3602">
      <w:pPr>
        <w:tabs>
          <w:tab w:val="left" w:pos="4850"/>
        </w:tabs>
        <w:ind w:right="568"/>
        <w:jc w:val="center"/>
        <w:rPr>
          <w:rFonts w:ascii="Calibri"/>
          <w:b/>
          <w:sz w:val="40"/>
        </w:rPr>
      </w:pPr>
      <w:r>
        <w:rPr>
          <w:rFonts w:ascii="Calibri"/>
          <w:b/>
          <w:spacing w:val="-10"/>
          <w:w w:val="125"/>
          <w:sz w:val="40"/>
        </w:rPr>
        <w:t>A</w:t>
      </w:r>
      <w:r>
        <w:rPr>
          <w:rFonts w:ascii="Calibri"/>
          <w:b/>
          <w:sz w:val="40"/>
        </w:rPr>
        <w:tab/>
      </w:r>
      <w:r>
        <w:rPr>
          <w:rFonts w:ascii="Calibri"/>
          <w:b/>
          <w:spacing w:val="-10"/>
          <w:w w:val="125"/>
          <w:sz w:val="40"/>
        </w:rPr>
        <w:t>B</w:t>
      </w:r>
    </w:p>
    <w:p w14:paraId="61AFFDBC" w14:textId="77777777" w:rsidR="006305C4" w:rsidRDefault="006305C4">
      <w:pPr>
        <w:jc w:val="center"/>
        <w:rPr>
          <w:rFonts w:ascii="Calibri"/>
          <w:b/>
          <w:sz w:val="40"/>
        </w:rPr>
        <w:sectPr w:rsidR="006305C4">
          <w:pgSz w:w="12240" w:h="15840"/>
          <w:pgMar w:top="960" w:right="360" w:bottom="280" w:left="360" w:header="718" w:footer="0" w:gutter="0"/>
          <w:pgBorders w:offsetFrom="page">
            <w:top w:val="single" w:sz="24" w:space="24" w:color="000000"/>
            <w:left w:val="single" w:sz="24" w:space="24" w:color="000000"/>
            <w:bottom w:val="single" w:sz="24" w:space="24" w:color="000000"/>
            <w:right w:val="single" w:sz="24" w:space="24" w:color="000000"/>
          </w:pgBorders>
          <w:cols w:space="720"/>
        </w:sectPr>
      </w:pPr>
    </w:p>
    <w:p w14:paraId="37A5EE8A" w14:textId="77777777" w:rsidR="006305C4" w:rsidRDefault="005E3602">
      <w:pPr>
        <w:pStyle w:val="Heading3"/>
        <w:spacing w:before="124" w:line="337" w:lineRule="exact"/>
        <w:ind w:left="618" w:firstLine="0"/>
      </w:pPr>
      <w:proofErr w:type="spellStart"/>
      <w:r>
        <w:rPr>
          <w:spacing w:val="-2"/>
          <w:w w:val="110"/>
        </w:rPr>
        <w:lastRenderedPageBreak/>
        <w:t>Maswali</w:t>
      </w:r>
      <w:proofErr w:type="spellEnd"/>
    </w:p>
    <w:p w14:paraId="73BCE46B" w14:textId="77777777" w:rsidR="006305C4" w:rsidRDefault="005E3602">
      <w:pPr>
        <w:pStyle w:val="ListParagraph"/>
        <w:numPr>
          <w:ilvl w:val="0"/>
          <w:numId w:val="6"/>
        </w:numPr>
        <w:tabs>
          <w:tab w:val="left" w:pos="540"/>
        </w:tabs>
        <w:spacing w:line="318" w:lineRule="exact"/>
        <w:ind w:left="540" w:hanging="327"/>
        <w:rPr>
          <w:sz w:val="28"/>
        </w:rPr>
      </w:pPr>
      <w:proofErr w:type="spellStart"/>
      <w:r>
        <w:rPr>
          <w:spacing w:val="-4"/>
          <w:sz w:val="28"/>
        </w:rPr>
        <w:t>Mwanamke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pacing w:val="-4"/>
          <w:sz w:val="28"/>
        </w:rPr>
        <w:t>aliyeoneshwa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pacing w:val="-4"/>
          <w:sz w:val="28"/>
        </w:rPr>
        <w:t>katika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pacing w:val="-4"/>
          <w:sz w:val="28"/>
        </w:rPr>
        <w:t>picha</w:t>
      </w:r>
      <w:proofErr w:type="spellEnd"/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A</w:t>
      </w:r>
      <w:r>
        <w:rPr>
          <w:spacing w:val="-1"/>
          <w:sz w:val="28"/>
        </w:rPr>
        <w:t xml:space="preserve"> </w:t>
      </w:r>
      <w:proofErr w:type="spellStart"/>
      <w:r>
        <w:rPr>
          <w:spacing w:val="-4"/>
          <w:sz w:val="28"/>
        </w:rPr>
        <w:t>anafanya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pacing w:val="-4"/>
          <w:sz w:val="28"/>
        </w:rPr>
        <w:t>nini</w:t>
      </w:r>
      <w:proofErr w:type="spellEnd"/>
      <w:r>
        <w:rPr>
          <w:spacing w:val="-4"/>
          <w:sz w:val="28"/>
        </w:rPr>
        <w:t>?</w:t>
      </w:r>
    </w:p>
    <w:p w14:paraId="3093D73B" w14:textId="77777777" w:rsidR="006305C4" w:rsidRDefault="005E3602">
      <w:pPr>
        <w:pStyle w:val="BodyText"/>
        <w:spacing w:before="6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E00CB05" wp14:editId="5F796A90">
                <wp:simplePos x="0" y="0"/>
                <wp:positionH relativeFrom="page">
                  <wp:posOffset>572770</wp:posOffset>
                </wp:positionH>
                <wp:positionV relativeFrom="paragraph">
                  <wp:posOffset>203200</wp:posOffset>
                </wp:positionV>
                <wp:extent cx="6227445" cy="1270"/>
                <wp:effectExtent l="0" t="0" r="0" b="0"/>
                <wp:wrapTopAndBottom/>
                <wp:docPr id="27" name="Graphic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7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7445">
                              <a:moveTo>
                                <a:pt x="0" y="0"/>
                              </a:moveTo>
                              <a:lnTo>
                                <a:pt x="622706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A9CCD" id="Graphic 27" o:spid="_x0000_s1026" style="position:absolute;margin-left:45.1pt;margin-top:16pt;width:490.3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7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" path="m,l6227063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32B4BDBD" w14:textId="77777777" w:rsidR="006305C4" w:rsidRDefault="005E3602">
      <w:pPr>
        <w:pStyle w:val="ListParagraph"/>
        <w:numPr>
          <w:ilvl w:val="0"/>
          <w:numId w:val="6"/>
        </w:numPr>
        <w:tabs>
          <w:tab w:val="left" w:pos="540"/>
        </w:tabs>
        <w:ind w:left="540" w:hanging="320"/>
        <w:rPr>
          <w:sz w:val="28"/>
        </w:rPr>
      </w:pPr>
      <w:proofErr w:type="spellStart"/>
      <w:r>
        <w:rPr>
          <w:spacing w:val="-4"/>
          <w:sz w:val="28"/>
        </w:rPr>
        <w:t>Mwanaume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pacing w:val="-4"/>
          <w:sz w:val="28"/>
        </w:rPr>
        <w:t>anayeonekana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kwenye</w:t>
      </w:r>
      <w:proofErr w:type="spellEnd"/>
      <w:r>
        <w:rPr>
          <w:spacing w:val="-8"/>
          <w:sz w:val="28"/>
        </w:rPr>
        <w:t xml:space="preserve"> </w:t>
      </w:r>
      <w:proofErr w:type="spellStart"/>
      <w:r>
        <w:rPr>
          <w:spacing w:val="-4"/>
          <w:sz w:val="28"/>
        </w:rPr>
        <w:t>picha</w:t>
      </w:r>
      <w:proofErr w:type="spellEnd"/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B</w:t>
      </w:r>
      <w:r>
        <w:rPr>
          <w:spacing w:val="-8"/>
          <w:sz w:val="28"/>
        </w:rPr>
        <w:t xml:space="preserve"> </w:t>
      </w:r>
      <w:proofErr w:type="spellStart"/>
      <w:r>
        <w:rPr>
          <w:spacing w:val="-4"/>
          <w:sz w:val="28"/>
        </w:rPr>
        <w:t>anafanya</w:t>
      </w:r>
      <w:proofErr w:type="spellEnd"/>
      <w:r>
        <w:rPr>
          <w:spacing w:val="-7"/>
          <w:sz w:val="28"/>
        </w:rPr>
        <w:t xml:space="preserve"> </w:t>
      </w:r>
      <w:proofErr w:type="spellStart"/>
      <w:r>
        <w:rPr>
          <w:spacing w:val="-4"/>
          <w:sz w:val="28"/>
        </w:rPr>
        <w:t>nini</w:t>
      </w:r>
      <w:proofErr w:type="spellEnd"/>
      <w:r>
        <w:rPr>
          <w:spacing w:val="-4"/>
          <w:sz w:val="28"/>
        </w:rPr>
        <w:t>?</w:t>
      </w:r>
    </w:p>
    <w:p w14:paraId="5ADFC430" w14:textId="77777777" w:rsidR="006305C4" w:rsidRDefault="005E3602">
      <w:pPr>
        <w:pStyle w:val="BodyText"/>
        <w:spacing w:before="6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FF9F7CB" wp14:editId="43A40CA6">
                <wp:simplePos x="0" y="0"/>
                <wp:positionH relativeFrom="page">
                  <wp:posOffset>572770</wp:posOffset>
                </wp:positionH>
                <wp:positionV relativeFrom="paragraph">
                  <wp:posOffset>198120</wp:posOffset>
                </wp:positionV>
                <wp:extent cx="6315710" cy="1270"/>
                <wp:effectExtent l="0" t="0" r="0" b="0"/>
                <wp:wrapTopAndBottom/>
                <wp:docPr id="28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5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15710">
                              <a:moveTo>
                                <a:pt x="0" y="0"/>
                              </a:moveTo>
                              <a:lnTo>
                                <a:pt x="6315456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02D5A4" id="Graphic 28" o:spid="_x0000_s1026" style="position:absolute;margin-left:45.1pt;margin-top:15.6pt;width:497.3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157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" path="m,l6315456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55765F0C" w14:textId="77777777" w:rsidR="006305C4" w:rsidRDefault="005E3602">
      <w:pPr>
        <w:pStyle w:val="ListParagraph"/>
        <w:numPr>
          <w:ilvl w:val="0"/>
          <w:numId w:val="6"/>
        </w:numPr>
        <w:tabs>
          <w:tab w:val="left" w:pos="612"/>
        </w:tabs>
        <w:ind w:left="612" w:hanging="392"/>
        <w:rPr>
          <w:sz w:val="28"/>
        </w:rPr>
      </w:pPr>
      <w:r>
        <w:rPr>
          <w:spacing w:val="-4"/>
          <w:sz w:val="28"/>
        </w:rPr>
        <w:t>Jamii</w:t>
      </w:r>
      <w:r>
        <w:rPr>
          <w:spacing w:val="-13"/>
          <w:sz w:val="28"/>
        </w:rPr>
        <w:t xml:space="preserve"> </w:t>
      </w:r>
      <w:proofErr w:type="spellStart"/>
      <w:r>
        <w:rPr>
          <w:spacing w:val="-4"/>
          <w:sz w:val="28"/>
        </w:rPr>
        <w:t>ya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mtu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4"/>
          <w:sz w:val="28"/>
        </w:rPr>
        <w:t>aliyeoneshwa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pacing w:val="-4"/>
          <w:sz w:val="28"/>
        </w:rPr>
        <w:t>kwenye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4"/>
          <w:sz w:val="28"/>
        </w:rPr>
        <w:t>picha</w:t>
      </w:r>
      <w:proofErr w:type="spellEnd"/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>B</w:t>
      </w:r>
      <w:r>
        <w:rPr>
          <w:spacing w:val="-8"/>
          <w:sz w:val="28"/>
        </w:rPr>
        <w:t xml:space="preserve"> </w:t>
      </w:r>
      <w:proofErr w:type="spellStart"/>
      <w:r>
        <w:rPr>
          <w:spacing w:val="-4"/>
          <w:sz w:val="28"/>
        </w:rPr>
        <w:t>hupendelea</w:t>
      </w:r>
      <w:proofErr w:type="spellEnd"/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kula</w:t>
      </w:r>
      <w:r>
        <w:rPr>
          <w:spacing w:val="-13"/>
          <w:sz w:val="28"/>
        </w:rPr>
        <w:t xml:space="preserve"> </w:t>
      </w:r>
      <w:proofErr w:type="spellStart"/>
      <w:r>
        <w:rPr>
          <w:spacing w:val="-4"/>
          <w:sz w:val="28"/>
        </w:rPr>
        <w:t>chakula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4"/>
          <w:sz w:val="28"/>
        </w:rPr>
        <w:t>gani</w:t>
      </w:r>
      <w:proofErr w:type="spellEnd"/>
      <w:r>
        <w:rPr>
          <w:spacing w:val="-4"/>
          <w:sz w:val="28"/>
        </w:rPr>
        <w:t>.</w:t>
      </w:r>
    </w:p>
    <w:p w14:paraId="392921A2" w14:textId="77777777" w:rsidR="006305C4" w:rsidRDefault="005E3602">
      <w:pPr>
        <w:pStyle w:val="BodyText"/>
        <w:spacing w:before="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7861759" wp14:editId="3E3A590B">
                <wp:simplePos x="0" y="0"/>
                <wp:positionH relativeFrom="page">
                  <wp:posOffset>572770</wp:posOffset>
                </wp:positionH>
                <wp:positionV relativeFrom="paragraph">
                  <wp:posOffset>196215</wp:posOffset>
                </wp:positionV>
                <wp:extent cx="6670675" cy="1270"/>
                <wp:effectExtent l="0" t="0" r="0" b="0"/>
                <wp:wrapTopAndBottom/>
                <wp:docPr id="29" name="Graphic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0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70675">
                              <a:moveTo>
                                <a:pt x="0" y="0"/>
                              </a:moveTo>
                              <a:lnTo>
                                <a:pt x="6670547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834DD" id="Graphic 29" o:spid="_x0000_s1026" style="position:absolute;margin-left:45.1pt;margin-top:15.45pt;width:525.2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70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" path="m,l6670547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79FC0842" w14:textId="77777777" w:rsidR="006305C4" w:rsidRDefault="005E3602">
      <w:pPr>
        <w:pStyle w:val="ListParagraph"/>
        <w:numPr>
          <w:ilvl w:val="0"/>
          <w:numId w:val="6"/>
        </w:numPr>
        <w:tabs>
          <w:tab w:val="left" w:pos="540"/>
        </w:tabs>
        <w:ind w:left="540" w:hanging="320"/>
        <w:rPr>
          <w:sz w:val="28"/>
        </w:rPr>
      </w:pPr>
      <w:r>
        <w:rPr>
          <w:sz w:val="28"/>
        </w:rPr>
        <w:t>Aina</w:t>
      </w:r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ya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nguo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aliyoivaa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mtu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aliyeoneshwa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kwenye</w:t>
      </w:r>
      <w:proofErr w:type="spellEnd"/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picha</w:t>
      </w:r>
      <w:proofErr w:type="spellEnd"/>
      <w:r>
        <w:rPr>
          <w:spacing w:val="25"/>
          <w:sz w:val="28"/>
        </w:rPr>
        <w:t xml:space="preserve"> </w:t>
      </w:r>
      <w:r>
        <w:rPr>
          <w:sz w:val="28"/>
        </w:rPr>
        <w:t>B</w:t>
      </w:r>
      <w:r>
        <w:rPr>
          <w:spacing w:val="-17"/>
          <w:sz w:val="28"/>
        </w:rPr>
        <w:t xml:space="preserve"> </w:t>
      </w:r>
      <w:proofErr w:type="spellStart"/>
      <w:r>
        <w:rPr>
          <w:spacing w:val="-2"/>
          <w:sz w:val="28"/>
        </w:rPr>
        <w:t>inaitwaje</w:t>
      </w:r>
      <w:proofErr w:type="spellEnd"/>
      <w:r>
        <w:rPr>
          <w:spacing w:val="-2"/>
          <w:sz w:val="28"/>
        </w:rPr>
        <w:t>?</w:t>
      </w:r>
    </w:p>
    <w:p w14:paraId="54D5C5F5" w14:textId="77777777" w:rsidR="006305C4" w:rsidRDefault="005E3602">
      <w:pPr>
        <w:pStyle w:val="BodyText"/>
        <w:spacing w:before="6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5F76DF2C" wp14:editId="6E5C9591">
                <wp:simplePos x="0" y="0"/>
                <wp:positionH relativeFrom="page">
                  <wp:posOffset>572770</wp:posOffset>
                </wp:positionH>
                <wp:positionV relativeFrom="paragraph">
                  <wp:posOffset>200660</wp:posOffset>
                </wp:positionV>
                <wp:extent cx="6760845" cy="1270"/>
                <wp:effectExtent l="0" t="0" r="0" b="0"/>
                <wp:wrapTopAndBottom/>
                <wp:docPr id="30" name="Graphic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0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60845">
                              <a:moveTo>
                                <a:pt x="0" y="0"/>
                              </a:moveTo>
                              <a:lnTo>
                                <a:pt x="676046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C0451" id="Graphic 30" o:spid="_x0000_s1026" style="position:absolute;margin-left:45.1pt;margin-top:15.8pt;width:532.3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60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" path="m,l6760463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28183D1E" w14:textId="77777777" w:rsidR="006305C4" w:rsidRDefault="005E3602">
      <w:pPr>
        <w:pStyle w:val="Heading3"/>
        <w:numPr>
          <w:ilvl w:val="0"/>
          <w:numId w:val="2"/>
        </w:numPr>
        <w:tabs>
          <w:tab w:val="left" w:pos="721"/>
        </w:tabs>
        <w:spacing w:before="317"/>
        <w:ind w:left="721" w:hanging="359"/>
      </w:pPr>
      <w:r>
        <w:rPr>
          <w:w w:val="105"/>
        </w:rPr>
        <w:t>Soma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habari</w:t>
      </w:r>
      <w:proofErr w:type="spellEnd"/>
      <w:r>
        <w:rPr>
          <w:spacing w:val="3"/>
          <w:w w:val="105"/>
        </w:rPr>
        <w:t xml:space="preserve"> </w:t>
      </w:r>
      <w:proofErr w:type="spellStart"/>
      <w:r>
        <w:rPr>
          <w:w w:val="105"/>
        </w:rPr>
        <w:t>ifuatayo</w:t>
      </w:r>
      <w:proofErr w:type="spellEnd"/>
      <w:r>
        <w:rPr>
          <w:spacing w:val="-3"/>
          <w:w w:val="105"/>
        </w:rPr>
        <w:t xml:space="preserve"> </w:t>
      </w:r>
      <w:r>
        <w:rPr>
          <w:w w:val="105"/>
        </w:rPr>
        <w:t>kasha</w:t>
      </w:r>
      <w:r>
        <w:rPr>
          <w:spacing w:val="2"/>
          <w:w w:val="105"/>
        </w:rPr>
        <w:t xml:space="preserve"> </w:t>
      </w:r>
      <w:proofErr w:type="spellStart"/>
      <w:r>
        <w:rPr>
          <w:w w:val="105"/>
        </w:rPr>
        <w:t>ujibu</w:t>
      </w:r>
      <w:proofErr w:type="spellEnd"/>
      <w:r>
        <w:rPr>
          <w:spacing w:val="2"/>
          <w:w w:val="105"/>
        </w:rPr>
        <w:t xml:space="preserve"> </w:t>
      </w:r>
      <w:proofErr w:type="spellStart"/>
      <w:r>
        <w:rPr>
          <w:w w:val="105"/>
        </w:rPr>
        <w:t>maswali</w:t>
      </w:r>
      <w:proofErr w:type="spellEnd"/>
      <w:r>
        <w:rPr>
          <w:spacing w:val="-1"/>
          <w:w w:val="105"/>
        </w:rPr>
        <w:t xml:space="preserve"> </w:t>
      </w:r>
      <w:proofErr w:type="spellStart"/>
      <w:r>
        <w:rPr>
          <w:spacing w:val="-2"/>
          <w:w w:val="105"/>
        </w:rPr>
        <w:t>yanayofuata</w:t>
      </w:r>
      <w:proofErr w:type="spellEnd"/>
      <w:r>
        <w:rPr>
          <w:spacing w:val="-2"/>
          <w:w w:val="105"/>
        </w:rPr>
        <w:t>;</w:t>
      </w:r>
    </w:p>
    <w:p w14:paraId="44ED7E11" w14:textId="77777777" w:rsidR="006305C4" w:rsidRDefault="006305C4">
      <w:pPr>
        <w:pStyle w:val="BodyText"/>
        <w:spacing w:before="71"/>
        <w:rPr>
          <w:rFonts w:ascii="Calibri"/>
          <w:b/>
        </w:rPr>
      </w:pPr>
    </w:p>
    <w:p w14:paraId="660A27AB" w14:textId="77777777" w:rsidR="006305C4" w:rsidRDefault="005E3602">
      <w:pPr>
        <w:pStyle w:val="BodyText"/>
        <w:spacing w:line="364" w:lineRule="auto"/>
        <w:ind w:left="672" w:right="411" w:firstLine="676"/>
        <w:jc w:val="both"/>
      </w:pPr>
      <w:r>
        <w:t xml:space="preserve">Jamii za Tanzania </w:t>
      </w:r>
      <w:proofErr w:type="spellStart"/>
      <w:r>
        <w:t>hapo</w:t>
      </w:r>
      <w:proofErr w:type="spellEnd"/>
      <w:r>
        <w:t xml:space="preserve"> Kale </w:t>
      </w:r>
      <w:proofErr w:type="spellStart"/>
      <w:r>
        <w:t>zilifanya</w:t>
      </w:r>
      <w:proofErr w:type="spellEnd"/>
      <w:r>
        <w:t xml:space="preserve"> </w:t>
      </w:r>
      <w:proofErr w:type="spellStart"/>
      <w:r>
        <w:t>biashara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wafanyabiashara</w:t>
      </w:r>
      <w:proofErr w:type="spellEnd"/>
      <w:r>
        <w:t xml:space="preserve">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Mashariki</w:t>
      </w:r>
      <w:proofErr w:type="spellEnd"/>
      <w:r>
        <w:rPr>
          <w:spacing w:val="-9"/>
        </w:rPr>
        <w:t xml:space="preserve"> </w:t>
      </w:r>
      <w:proofErr w:type="spellStart"/>
      <w:r>
        <w:t>ya</w:t>
      </w:r>
      <w:proofErr w:type="spellEnd"/>
      <w:r>
        <w:rPr>
          <w:spacing w:val="-7"/>
        </w:rPr>
        <w:t xml:space="preserve"> </w:t>
      </w:r>
      <w:r>
        <w:t>Mbali</w:t>
      </w:r>
      <w:r>
        <w:rPr>
          <w:spacing w:val="-9"/>
        </w:rPr>
        <w:t xml:space="preserve"> </w:t>
      </w:r>
      <w:proofErr w:type="spellStart"/>
      <w:r>
        <w:t>na</w:t>
      </w:r>
      <w:proofErr w:type="spellEnd"/>
      <w:r>
        <w:rPr>
          <w:spacing w:val="-7"/>
        </w:rPr>
        <w:t xml:space="preserve"> </w:t>
      </w:r>
      <w:proofErr w:type="spellStart"/>
      <w:r>
        <w:t>ya</w:t>
      </w:r>
      <w:proofErr w:type="spellEnd"/>
      <w:r>
        <w:rPr>
          <w:spacing w:val="-7"/>
        </w:rPr>
        <w:t xml:space="preserve"> </w:t>
      </w:r>
      <w:r>
        <w:t>Kati.</w:t>
      </w:r>
      <w:r>
        <w:rPr>
          <w:spacing w:val="-7"/>
        </w:rPr>
        <w:t xml:space="preserve"> </w:t>
      </w:r>
      <w:proofErr w:type="spellStart"/>
      <w:r>
        <w:t>Nchi</w:t>
      </w:r>
      <w:proofErr w:type="spellEnd"/>
      <w:r>
        <w:rPr>
          <w:spacing w:val="-7"/>
        </w:rPr>
        <w:t xml:space="preserve"> </w:t>
      </w:r>
      <w:proofErr w:type="spellStart"/>
      <w:r>
        <w:t>hizo</w:t>
      </w:r>
      <w:proofErr w:type="spellEnd"/>
      <w:r>
        <w:rPr>
          <w:spacing w:val="-7"/>
        </w:rPr>
        <w:t xml:space="preserve"> </w:t>
      </w:r>
      <w:proofErr w:type="spellStart"/>
      <w:r>
        <w:t>ni</w:t>
      </w:r>
      <w:proofErr w:type="spellEnd"/>
      <w:r>
        <w:rPr>
          <w:spacing w:val="-7"/>
        </w:rPr>
        <w:t xml:space="preserve"> </w:t>
      </w:r>
      <w:r>
        <w:t>India,</w:t>
      </w:r>
      <w:r>
        <w:rPr>
          <w:spacing w:val="-7"/>
        </w:rPr>
        <w:t xml:space="preserve"> </w:t>
      </w:r>
      <w:r>
        <w:t>Irani,</w:t>
      </w:r>
      <w:r>
        <w:rPr>
          <w:spacing w:val="-7"/>
        </w:rPr>
        <w:t xml:space="preserve"> </w:t>
      </w:r>
      <w:proofErr w:type="spellStart"/>
      <w:r>
        <w:t>Iraki</w:t>
      </w:r>
      <w:proofErr w:type="spellEnd"/>
      <w:r>
        <w:t>,</w:t>
      </w:r>
      <w:r>
        <w:rPr>
          <w:spacing w:val="-7"/>
        </w:rPr>
        <w:t xml:space="preserve"> </w:t>
      </w:r>
      <w:r>
        <w:t>Kuwait,</w:t>
      </w:r>
      <w:r>
        <w:rPr>
          <w:spacing w:val="-7"/>
        </w:rPr>
        <w:t xml:space="preserve"> </w:t>
      </w:r>
      <w:r>
        <w:t>China</w:t>
      </w:r>
      <w:r>
        <w:rPr>
          <w:spacing w:val="-7"/>
        </w:rPr>
        <w:t xml:space="preserve"> </w:t>
      </w:r>
      <w:proofErr w:type="spellStart"/>
      <w:r>
        <w:t>na</w:t>
      </w:r>
      <w:proofErr w:type="spellEnd"/>
      <w:r>
        <w:rPr>
          <w:spacing w:val="-9"/>
        </w:rPr>
        <w:t xml:space="preserve"> </w:t>
      </w:r>
      <w:r>
        <w:t xml:space="preserve">Saud </w:t>
      </w:r>
      <w:r>
        <w:rPr>
          <w:spacing w:val="-2"/>
        </w:rPr>
        <w:t>Arabia.</w:t>
      </w:r>
      <w:r>
        <w:rPr>
          <w:spacing w:val="-9"/>
        </w:rPr>
        <w:t xml:space="preserve"> </w:t>
      </w:r>
      <w:r>
        <w:rPr>
          <w:spacing w:val="-2"/>
        </w:rPr>
        <w:t>Biashara</w:t>
      </w:r>
      <w:r>
        <w:rPr>
          <w:spacing w:val="-11"/>
        </w:rPr>
        <w:t xml:space="preserve"> </w:t>
      </w:r>
      <w:proofErr w:type="spellStart"/>
      <w:r>
        <w:rPr>
          <w:spacing w:val="-2"/>
        </w:rPr>
        <w:t>hii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ilifanyika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katika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miji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iliyopo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katika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mwambao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wa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Pwani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ya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 xml:space="preserve">Bahari </w:t>
      </w:r>
      <w:proofErr w:type="spellStart"/>
      <w:r>
        <w:t>ya</w:t>
      </w:r>
      <w:proofErr w:type="spellEnd"/>
      <w:r>
        <w:t xml:space="preserve"> Hindi </w:t>
      </w:r>
      <w:proofErr w:type="spellStart"/>
      <w:r>
        <w:t>kama</w:t>
      </w:r>
      <w:proofErr w:type="spellEnd"/>
      <w:r>
        <w:t xml:space="preserve"> vile Dar es Salaam, Bagamoyo, Tanga, Kilwa na Zanzibar. Biashara </w:t>
      </w:r>
      <w:proofErr w:type="spellStart"/>
      <w:r>
        <w:t>hizi</w:t>
      </w:r>
      <w:proofErr w:type="spellEnd"/>
      <w:r>
        <w:t xml:space="preserve"> </w:t>
      </w:r>
      <w:proofErr w:type="spellStart"/>
      <w:r>
        <w:t>zilifanyika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kubadilishana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. </w:t>
      </w:r>
      <w:proofErr w:type="spellStart"/>
      <w:r>
        <w:t>Bidhaa</w:t>
      </w:r>
      <w:proofErr w:type="spellEnd"/>
      <w:r>
        <w:t xml:space="preserve"> </w:t>
      </w:r>
      <w:proofErr w:type="spellStart"/>
      <w:r>
        <w:t>kubwa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biashara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nchini</w:t>
      </w:r>
      <w:proofErr w:type="spellEnd"/>
      <w:r>
        <w:t xml:space="preserve"> </w:t>
      </w:r>
      <w:proofErr w:type="spellStart"/>
      <w:r>
        <w:t>ilikuwa</w:t>
      </w:r>
      <w:proofErr w:type="spellEnd"/>
      <w:r>
        <w:t xml:space="preserve"> </w:t>
      </w:r>
      <w:proofErr w:type="spellStart"/>
      <w:r>
        <w:t>dhahabu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pembe</w:t>
      </w:r>
      <w:proofErr w:type="spellEnd"/>
      <w:r>
        <w:t xml:space="preserve"> za </w:t>
      </w:r>
      <w:proofErr w:type="spellStart"/>
      <w:r>
        <w:t>ndovu</w:t>
      </w:r>
      <w:proofErr w:type="spellEnd"/>
      <w:r>
        <w:t xml:space="preserve">. </w:t>
      </w:r>
      <w:proofErr w:type="spellStart"/>
      <w:r>
        <w:t>Dhahabu</w:t>
      </w:r>
      <w:proofErr w:type="spellEnd"/>
      <w:r>
        <w:t xml:space="preserve"> </w:t>
      </w:r>
      <w:proofErr w:type="spellStart"/>
      <w:r>
        <w:t>ilitoka</w:t>
      </w:r>
      <w:proofErr w:type="spellEnd"/>
      <w:r>
        <w:t xml:space="preserve"> Zimbabwe </w:t>
      </w:r>
      <w:proofErr w:type="spellStart"/>
      <w:r>
        <w:t>kupitia</w:t>
      </w:r>
      <w:proofErr w:type="spellEnd"/>
      <w:r>
        <w:t xml:space="preserve"> bandari</w:t>
      </w:r>
      <w:r>
        <w:rPr>
          <w:spacing w:val="-3"/>
        </w:rPr>
        <w:t xml:space="preserve"> </w:t>
      </w:r>
      <w:proofErr w:type="spellStart"/>
      <w:r>
        <w:t>ya</w:t>
      </w:r>
      <w:proofErr w:type="spellEnd"/>
      <w:r>
        <w:rPr>
          <w:spacing w:val="-5"/>
        </w:rPr>
        <w:t xml:space="preserve"> </w:t>
      </w:r>
      <w:proofErr w:type="spellStart"/>
      <w:r>
        <w:t>Sofala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Msumbiji</w:t>
      </w:r>
      <w:proofErr w:type="spellEnd"/>
      <w:r>
        <w:t>.</w:t>
      </w:r>
      <w:r>
        <w:rPr>
          <w:spacing w:val="-3"/>
        </w:rPr>
        <w:t xml:space="preserve"> </w:t>
      </w:r>
      <w:proofErr w:type="spellStart"/>
      <w:r>
        <w:t>Kutoka</w:t>
      </w:r>
      <w:proofErr w:type="spellEnd"/>
      <w:r>
        <w:rPr>
          <w:spacing w:val="-5"/>
        </w:rPr>
        <w:t xml:space="preserve"> </w:t>
      </w:r>
      <w:proofErr w:type="spellStart"/>
      <w:r>
        <w:t>kwa</w:t>
      </w:r>
      <w:proofErr w:type="spellEnd"/>
      <w:r>
        <w:rPr>
          <w:spacing w:val="-3"/>
        </w:rPr>
        <w:t xml:space="preserve"> </w:t>
      </w:r>
      <w:proofErr w:type="spellStart"/>
      <w:r>
        <w:t>wageni</w:t>
      </w:r>
      <w:proofErr w:type="spellEnd"/>
      <w:r>
        <w:rPr>
          <w:spacing w:val="-3"/>
        </w:rPr>
        <w:t xml:space="preserve"> </w:t>
      </w:r>
      <w:proofErr w:type="spellStart"/>
      <w:r>
        <w:t>kuja</w:t>
      </w:r>
      <w:proofErr w:type="spellEnd"/>
      <w:r>
        <w:rPr>
          <w:spacing w:val="-3"/>
        </w:rPr>
        <w:t xml:space="preserve"> </w:t>
      </w:r>
      <w:proofErr w:type="spellStart"/>
      <w:r>
        <w:t>nchini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bidhaa</w:t>
      </w:r>
      <w:proofErr w:type="spellEnd"/>
      <w:r>
        <w:rPr>
          <w:spacing w:val="-3"/>
        </w:rPr>
        <w:t xml:space="preserve"> </w:t>
      </w:r>
      <w:proofErr w:type="spellStart"/>
      <w:r>
        <w:t>kubwa</w:t>
      </w:r>
      <w:proofErr w:type="spellEnd"/>
      <w:r>
        <w:rPr>
          <w:spacing w:val="-5"/>
        </w:rPr>
        <w:t xml:space="preserve"> </w:t>
      </w:r>
      <w:proofErr w:type="spellStart"/>
      <w:r>
        <w:t>zilikuwa</w:t>
      </w:r>
      <w:proofErr w:type="spellEnd"/>
      <w:r>
        <w:t xml:space="preserve"> </w:t>
      </w:r>
      <w:proofErr w:type="spellStart"/>
      <w:r>
        <w:t>shanga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vyombo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ndani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vile </w:t>
      </w:r>
      <w:proofErr w:type="spellStart"/>
      <w:r>
        <w:t>mabakuli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sahani</w:t>
      </w:r>
      <w:proofErr w:type="spellEnd"/>
      <w:r>
        <w:t xml:space="preserve"> za </w:t>
      </w:r>
      <w:proofErr w:type="spellStart"/>
      <w:r>
        <w:t>udongo</w:t>
      </w:r>
      <w:proofErr w:type="spellEnd"/>
      <w:r>
        <w:t xml:space="preserve">. </w:t>
      </w:r>
      <w:proofErr w:type="spellStart"/>
      <w:r>
        <w:t>Baadhi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mabaki</w:t>
      </w:r>
      <w:proofErr w:type="spellEnd"/>
      <w:r>
        <w:rPr>
          <w:spacing w:val="-17"/>
        </w:rPr>
        <w:t xml:space="preserve"> </w:t>
      </w:r>
      <w:proofErr w:type="spellStart"/>
      <w:r>
        <w:t>ya</w:t>
      </w:r>
      <w:proofErr w:type="spellEnd"/>
      <w:r>
        <w:rPr>
          <w:spacing w:val="-17"/>
        </w:rPr>
        <w:t xml:space="preserve"> </w:t>
      </w:r>
      <w:proofErr w:type="spellStart"/>
      <w:r>
        <w:t>bidhaa</w:t>
      </w:r>
      <w:proofErr w:type="spellEnd"/>
      <w:r>
        <w:rPr>
          <w:spacing w:val="-17"/>
        </w:rPr>
        <w:t xml:space="preserve"> </w:t>
      </w:r>
      <w:proofErr w:type="spellStart"/>
      <w:r>
        <w:t>hizi</w:t>
      </w:r>
      <w:proofErr w:type="spellEnd"/>
      <w:r>
        <w:rPr>
          <w:spacing w:val="-17"/>
        </w:rPr>
        <w:t xml:space="preserve"> </w:t>
      </w:r>
      <w:proofErr w:type="spellStart"/>
      <w:r>
        <w:t>yapo</w:t>
      </w:r>
      <w:proofErr w:type="spellEnd"/>
      <w:r>
        <w:rPr>
          <w:spacing w:val="-17"/>
        </w:rPr>
        <w:t xml:space="preserve"> </w:t>
      </w:r>
      <w:proofErr w:type="spellStart"/>
      <w:r>
        <w:t>katika</w:t>
      </w:r>
      <w:proofErr w:type="spellEnd"/>
      <w:r>
        <w:rPr>
          <w:spacing w:val="-15"/>
        </w:rPr>
        <w:t xml:space="preserve"> </w:t>
      </w:r>
      <w:proofErr w:type="spellStart"/>
      <w:r>
        <w:t>Makumbusho</w:t>
      </w:r>
      <w:proofErr w:type="spellEnd"/>
      <w:r>
        <w:rPr>
          <w:spacing w:val="-17"/>
        </w:rPr>
        <w:t xml:space="preserve"> </w:t>
      </w:r>
      <w:r>
        <w:t>hapa</w:t>
      </w:r>
      <w:r>
        <w:rPr>
          <w:spacing w:val="-17"/>
        </w:rPr>
        <w:t xml:space="preserve"> </w:t>
      </w:r>
      <w:proofErr w:type="spellStart"/>
      <w:r>
        <w:t>nchini</w:t>
      </w:r>
      <w:proofErr w:type="spellEnd"/>
      <w:r>
        <w:t>,</w:t>
      </w:r>
      <w:r>
        <w:rPr>
          <w:spacing w:val="-16"/>
        </w:rPr>
        <w:t xml:space="preserve"> </w:t>
      </w:r>
      <w:proofErr w:type="spellStart"/>
      <w:r>
        <w:t>kama</w:t>
      </w:r>
      <w:proofErr w:type="spellEnd"/>
      <w:r>
        <w:rPr>
          <w:spacing w:val="-16"/>
        </w:rPr>
        <w:t xml:space="preserve"> </w:t>
      </w:r>
      <w:r>
        <w:t>vile</w:t>
      </w:r>
      <w:r>
        <w:rPr>
          <w:spacing w:val="-16"/>
        </w:rPr>
        <w:t xml:space="preserve"> </w:t>
      </w:r>
      <w:proofErr w:type="spellStart"/>
      <w:r>
        <w:t>makumbusho</w:t>
      </w:r>
      <w:proofErr w:type="spellEnd"/>
      <w:r>
        <w:t xml:space="preserve"> </w:t>
      </w:r>
      <w:proofErr w:type="spellStart"/>
      <w:r>
        <w:t>ndogo</w:t>
      </w:r>
      <w:proofErr w:type="spellEnd"/>
      <w:r>
        <w:t xml:space="preserve"> </w:t>
      </w:r>
      <w:proofErr w:type="spellStart"/>
      <w:r>
        <w:t>iliyopo</w:t>
      </w:r>
      <w:proofErr w:type="spellEnd"/>
      <w:r>
        <w:t xml:space="preserve"> </w:t>
      </w:r>
      <w:proofErr w:type="spellStart"/>
      <w:r>
        <w:t>Kaole</w:t>
      </w:r>
      <w:proofErr w:type="spellEnd"/>
      <w:r>
        <w:t>, Bagamoyo.</w:t>
      </w:r>
    </w:p>
    <w:p w14:paraId="2EA0AEA1" w14:textId="77777777" w:rsidR="006305C4" w:rsidRDefault="006305C4">
      <w:pPr>
        <w:pStyle w:val="BodyText"/>
        <w:spacing w:before="166"/>
      </w:pPr>
    </w:p>
    <w:p w14:paraId="6558125B" w14:textId="77777777" w:rsidR="006305C4" w:rsidRDefault="005E3602">
      <w:pPr>
        <w:spacing w:line="337" w:lineRule="exact"/>
        <w:ind w:left="991"/>
        <w:rPr>
          <w:rFonts w:ascii="Calibri"/>
          <w:b/>
          <w:sz w:val="28"/>
        </w:rPr>
      </w:pPr>
      <w:proofErr w:type="spellStart"/>
      <w:r>
        <w:rPr>
          <w:rFonts w:ascii="Calibri"/>
          <w:b/>
          <w:spacing w:val="-2"/>
          <w:w w:val="110"/>
          <w:sz w:val="28"/>
          <w:u w:val="single"/>
        </w:rPr>
        <w:t>Maswali</w:t>
      </w:r>
      <w:proofErr w:type="spellEnd"/>
    </w:p>
    <w:p w14:paraId="7EC50BEA" w14:textId="77777777" w:rsidR="006305C4" w:rsidRDefault="005E3602">
      <w:pPr>
        <w:pStyle w:val="ListParagraph"/>
        <w:numPr>
          <w:ilvl w:val="0"/>
          <w:numId w:val="7"/>
        </w:numPr>
        <w:tabs>
          <w:tab w:val="left" w:pos="758"/>
          <w:tab w:val="left" w:pos="760"/>
        </w:tabs>
        <w:spacing w:line="242" w:lineRule="auto"/>
        <w:ind w:right="1392"/>
        <w:rPr>
          <w:sz w:val="28"/>
        </w:rPr>
      </w:pPr>
      <w:proofErr w:type="spellStart"/>
      <w:r>
        <w:rPr>
          <w:spacing w:val="-2"/>
          <w:sz w:val="28"/>
        </w:rPr>
        <w:t>Mabaki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ya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bidhaa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zilizotumika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katika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biashara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na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watu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wa</w:t>
      </w:r>
      <w:proofErr w:type="spellEnd"/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Mashariki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ya</w:t>
      </w:r>
      <w:proofErr w:type="spellEnd"/>
      <w:r>
        <w:rPr>
          <w:spacing w:val="-15"/>
          <w:sz w:val="28"/>
        </w:rPr>
        <w:t xml:space="preserve"> </w:t>
      </w:r>
      <w:proofErr w:type="spellStart"/>
      <w:r>
        <w:rPr>
          <w:spacing w:val="-2"/>
          <w:sz w:val="28"/>
        </w:rPr>
        <w:t>mbali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zimehifadhiwa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wapi</w:t>
      </w:r>
      <w:proofErr w:type="spellEnd"/>
      <w:r>
        <w:rPr>
          <w:sz w:val="28"/>
        </w:rPr>
        <w:t>?</w:t>
      </w:r>
    </w:p>
    <w:p w14:paraId="68670E8F" w14:textId="77777777" w:rsidR="006305C4" w:rsidRDefault="005E3602">
      <w:pPr>
        <w:pStyle w:val="BodyText"/>
        <w:spacing w:before="2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0E2BBCE" wp14:editId="454BCFD6">
                <wp:simplePos x="0" y="0"/>
                <wp:positionH relativeFrom="page">
                  <wp:posOffset>711200</wp:posOffset>
                </wp:positionH>
                <wp:positionV relativeFrom="paragraph">
                  <wp:posOffset>176530</wp:posOffset>
                </wp:positionV>
                <wp:extent cx="6396355" cy="1270"/>
                <wp:effectExtent l="0" t="0" r="0" b="0"/>
                <wp:wrapTopAndBottom/>
                <wp:docPr id="31" name="Graphi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6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6355">
                              <a:moveTo>
                                <a:pt x="0" y="0"/>
                              </a:moveTo>
                              <a:lnTo>
                                <a:pt x="6396237" y="0"/>
                              </a:lnTo>
                            </a:path>
                          </a:pathLst>
                        </a:custGeom>
                        <a:ln w="88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7F255" id="Graphic 31" o:spid="_x0000_s1026" style="position:absolute;margin-left:56pt;margin-top:13.9pt;width:503.6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6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" path="m,l6396237,e" filled="f" strokeweight=".24717mm">
                <v:path arrowok="t"/>
                <w10:wrap type="topAndBottom" anchorx="page"/>
              </v:shape>
            </w:pict>
          </mc:Fallback>
        </mc:AlternateContent>
      </w:r>
    </w:p>
    <w:p w14:paraId="54A67C35" w14:textId="77777777" w:rsidR="006305C4" w:rsidRDefault="006305C4">
      <w:pPr>
        <w:pStyle w:val="BodyText"/>
        <w:spacing w:before="33"/>
      </w:pPr>
    </w:p>
    <w:p w14:paraId="11F7EB8D" w14:textId="77777777" w:rsidR="006305C4" w:rsidRDefault="005E3602">
      <w:pPr>
        <w:pStyle w:val="ListParagraph"/>
        <w:numPr>
          <w:ilvl w:val="0"/>
          <w:numId w:val="7"/>
        </w:numPr>
        <w:tabs>
          <w:tab w:val="left" w:pos="758"/>
        </w:tabs>
        <w:ind w:left="758" w:hanging="447"/>
        <w:rPr>
          <w:sz w:val="28"/>
        </w:rPr>
      </w:pPr>
      <w:r>
        <w:rPr>
          <w:spacing w:val="-2"/>
          <w:sz w:val="28"/>
        </w:rPr>
        <w:t>Taja</w:t>
      </w:r>
      <w:r>
        <w:rPr>
          <w:spacing w:val="-13"/>
          <w:sz w:val="28"/>
        </w:rPr>
        <w:t xml:space="preserve"> </w:t>
      </w:r>
      <w:proofErr w:type="spellStart"/>
      <w:r>
        <w:rPr>
          <w:spacing w:val="-2"/>
          <w:sz w:val="28"/>
        </w:rPr>
        <w:t>bidhaa</w:t>
      </w:r>
      <w:proofErr w:type="spellEnd"/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mbili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2"/>
          <w:sz w:val="28"/>
        </w:rPr>
        <w:t>zilizokuwa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2"/>
          <w:sz w:val="28"/>
        </w:rPr>
        <w:t>zinaletwa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pacing w:val="-2"/>
          <w:sz w:val="28"/>
        </w:rPr>
        <w:t>kutoka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pacing w:val="-2"/>
          <w:sz w:val="28"/>
        </w:rPr>
        <w:t>kwa</w:t>
      </w:r>
      <w:proofErr w:type="spellEnd"/>
      <w:r>
        <w:rPr>
          <w:spacing w:val="-11"/>
          <w:sz w:val="28"/>
        </w:rPr>
        <w:t xml:space="preserve"> </w:t>
      </w:r>
      <w:proofErr w:type="spellStart"/>
      <w:r>
        <w:rPr>
          <w:spacing w:val="-2"/>
          <w:sz w:val="28"/>
        </w:rPr>
        <w:t>wageni</w:t>
      </w:r>
      <w:proofErr w:type="spellEnd"/>
      <w:r>
        <w:rPr>
          <w:spacing w:val="-2"/>
          <w:sz w:val="28"/>
        </w:rPr>
        <w:t>?</w:t>
      </w:r>
    </w:p>
    <w:p w14:paraId="6F144215" w14:textId="77777777" w:rsidR="006305C4" w:rsidRDefault="005E3602">
      <w:pPr>
        <w:pStyle w:val="BodyText"/>
        <w:spacing w:before="3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8712448" wp14:editId="778981F8">
                <wp:simplePos x="0" y="0"/>
                <wp:positionH relativeFrom="page">
                  <wp:posOffset>711200</wp:posOffset>
                </wp:positionH>
                <wp:positionV relativeFrom="paragraph">
                  <wp:posOffset>182880</wp:posOffset>
                </wp:positionV>
                <wp:extent cx="6396355" cy="1270"/>
                <wp:effectExtent l="0" t="0" r="0" b="0"/>
                <wp:wrapTopAndBottom/>
                <wp:docPr id="32" name="Graphic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6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6355">
                              <a:moveTo>
                                <a:pt x="0" y="0"/>
                              </a:moveTo>
                              <a:lnTo>
                                <a:pt x="6396237" y="0"/>
                              </a:lnTo>
                            </a:path>
                          </a:pathLst>
                        </a:custGeom>
                        <a:ln w="88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83F32" id="Graphic 32" o:spid="_x0000_s1026" style="position:absolute;margin-left:56pt;margin-top:14.4pt;width:503.6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6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" path="m,l6396237,e" filled="f" strokeweight=".24717mm">
                <v:path arrowok="t"/>
                <w10:wrap type="topAndBottom" anchorx="page"/>
              </v:shape>
            </w:pict>
          </mc:Fallback>
        </mc:AlternateContent>
      </w:r>
    </w:p>
    <w:p w14:paraId="773812DE" w14:textId="77777777" w:rsidR="006305C4" w:rsidRDefault="006305C4">
      <w:pPr>
        <w:pStyle w:val="BodyText"/>
        <w:spacing w:before="30"/>
      </w:pPr>
    </w:p>
    <w:p w14:paraId="3D38B693" w14:textId="77777777" w:rsidR="006305C4" w:rsidRDefault="005E3602">
      <w:pPr>
        <w:pStyle w:val="ListParagraph"/>
        <w:numPr>
          <w:ilvl w:val="0"/>
          <w:numId w:val="7"/>
        </w:numPr>
        <w:tabs>
          <w:tab w:val="left" w:pos="829"/>
        </w:tabs>
        <w:spacing w:before="1"/>
        <w:ind w:left="829" w:hanging="518"/>
        <w:rPr>
          <w:sz w:val="28"/>
        </w:rPr>
      </w:pPr>
      <w:proofErr w:type="spellStart"/>
      <w:r>
        <w:rPr>
          <w:spacing w:val="-2"/>
          <w:sz w:val="28"/>
        </w:rPr>
        <w:t>Tja</w:t>
      </w:r>
      <w:proofErr w:type="spellEnd"/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nchi</w:t>
      </w:r>
      <w:proofErr w:type="spellEnd"/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mbili</w:t>
      </w:r>
      <w:proofErr w:type="spellEnd"/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za</w:t>
      </w:r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Mashariki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pacing w:val="-2"/>
          <w:sz w:val="28"/>
        </w:rPr>
        <w:t>ya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pacing w:val="-2"/>
          <w:sz w:val="28"/>
        </w:rPr>
        <w:t>mbali</w:t>
      </w:r>
      <w:proofErr w:type="spellEnd"/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zilizotajwa</w:t>
      </w:r>
      <w:proofErr w:type="spellEnd"/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kwenye</w:t>
      </w:r>
      <w:proofErr w:type="spellEnd"/>
      <w:r>
        <w:rPr>
          <w:spacing w:val="-13"/>
          <w:sz w:val="28"/>
        </w:rPr>
        <w:t xml:space="preserve"> </w:t>
      </w:r>
      <w:proofErr w:type="spellStart"/>
      <w:r>
        <w:rPr>
          <w:spacing w:val="-2"/>
          <w:sz w:val="28"/>
        </w:rPr>
        <w:t>habari</w:t>
      </w:r>
      <w:proofErr w:type="spellEnd"/>
      <w:r>
        <w:rPr>
          <w:spacing w:val="-14"/>
          <w:sz w:val="28"/>
        </w:rPr>
        <w:t xml:space="preserve"> </w:t>
      </w:r>
      <w:proofErr w:type="spellStart"/>
      <w:r>
        <w:rPr>
          <w:spacing w:val="-4"/>
          <w:sz w:val="28"/>
        </w:rPr>
        <w:t>hii</w:t>
      </w:r>
      <w:proofErr w:type="spellEnd"/>
      <w:r>
        <w:rPr>
          <w:spacing w:val="-4"/>
          <w:sz w:val="28"/>
        </w:rPr>
        <w:t>?</w:t>
      </w:r>
    </w:p>
    <w:p w14:paraId="43C0FCD8" w14:textId="77777777" w:rsidR="006305C4" w:rsidRDefault="005E3602">
      <w:pPr>
        <w:pStyle w:val="BodyText"/>
        <w:spacing w:before="3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714C008D" wp14:editId="0BBE0C00">
                <wp:simplePos x="0" y="0"/>
                <wp:positionH relativeFrom="page">
                  <wp:posOffset>711200</wp:posOffset>
                </wp:positionH>
                <wp:positionV relativeFrom="paragraph">
                  <wp:posOffset>182880</wp:posOffset>
                </wp:positionV>
                <wp:extent cx="6396355" cy="1270"/>
                <wp:effectExtent l="0" t="0" r="0" b="0"/>
                <wp:wrapTopAndBottom/>
                <wp:docPr id="33" name="Graphic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6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6355">
                              <a:moveTo>
                                <a:pt x="0" y="0"/>
                              </a:moveTo>
                              <a:lnTo>
                                <a:pt x="6396237" y="0"/>
                              </a:lnTo>
                            </a:path>
                          </a:pathLst>
                        </a:custGeom>
                        <a:ln w="88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6AC30" id="Graphic 33" o:spid="_x0000_s1026" style="position:absolute;margin-left:56pt;margin-top:14.4pt;width:503.6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6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" path="m,l6396237,e" filled="f" strokeweight=".24717mm">
                <v:path arrowok="t"/>
                <w10:wrap type="topAndBottom" anchorx="page"/>
              </v:shape>
            </w:pict>
          </mc:Fallback>
        </mc:AlternateContent>
      </w:r>
    </w:p>
    <w:p w14:paraId="5DB0C355" w14:textId="77777777" w:rsidR="006305C4" w:rsidRDefault="006305C4">
      <w:pPr>
        <w:pStyle w:val="BodyText"/>
        <w:spacing w:before="30"/>
      </w:pPr>
    </w:p>
    <w:p w14:paraId="61427E0D" w14:textId="77777777" w:rsidR="006305C4" w:rsidRDefault="005E3602">
      <w:pPr>
        <w:pStyle w:val="ListParagraph"/>
        <w:numPr>
          <w:ilvl w:val="0"/>
          <w:numId w:val="7"/>
        </w:numPr>
        <w:tabs>
          <w:tab w:val="left" w:pos="758"/>
        </w:tabs>
        <w:spacing w:before="1"/>
        <w:ind w:left="758" w:hanging="447"/>
        <w:rPr>
          <w:sz w:val="28"/>
        </w:rPr>
      </w:pPr>
      <w:r>
        <w:rPr>
          <w:spacing w:val="-2"/>
          <w:sz w:val="28"/>
        </w:rPr>
        <w:t>Taja</w:t>
      </w:r>
      <w:r>
        <w:rPr>
          <w:spacing w:val="-10"/>
          <w:sz w:val="28"/>
        </w:rPr>
        <w:t xml:space="preserve"> </w:t>
      </w:r>
      <w:proofErr w:type="spellStart"/>
      <w:r>
        <w:rPr>
          <w:spacing w:val="-2"/>
          <w:sz w:val="28"/>
        </w:rPr>
        <w:t>miji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pacing w:val="-2"/>
          <w:sz w:val="28"/>
        </w:rPr>
        <w:t>miwili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2"/>
          <w:sz w:val="28"/>
        </w:rPr>
        <w:t>iliyopo</w:t>
      </w:r>
      <w:proofErr w:type="spellEnd"/>
      <w:r>
        <w:rPr>
          <w:spacing w:val="-8"/>
          <w:sz w:val="28"/>
        </w:rPr>
        <w:t xml:space="preserve"> </w:t>
      </w:r>
      <w:proofErr w:type="spellStart"/>
      <w:r>
        <w:rPr>
          <w:spacing w:val="-2"/>
          <w:sz w:val="28"/>
        </w:rPr>
        <w:t>katika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2"/>
          <w:sz w:val="28"/>
        </w:rPr>
        <w:t>Mwambao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2"/>
          <w:sz w:val="28"/>
        </w:rPr>
        <w:t>wa</w:t>
      </w:r>
      <w:proofErr w:type="spellEnd"/>
      <w:r>
        <w:rPr>
          <w:spacing w:val="-9"/>
          <w:sz w:val="28"/>
        </w:rPr>
        <w:t xml:space="preserve"> </w:t>
      </w:r>
      <w:proofErr w:type="spellStart"/>
      <w:r>
        <w:rPr>
          <w:spacing w:val="-2"/>
          <w:sz w:val="28"/>
        </w:rPr>
        <w:t>Pwani</w:t>
      </w:r>
      <w:proofErr w:type="spellEnd"/>
    </w:p>
    <w:p w14:paraId="4EEAA152" w14:textId="77777777" w:rsidR="006305C4" w:rsidRDefault="005E3602">
      <w:pPr>
        <w:pStyle w:val="BodyText"/>
        <w:spacing w:before="3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4DF0956" wp14:editId="4B75D799">
                <wp:simplePos x="0" y="0"/>
                <wp:positionH relativeFrom="page">
                  <wp:posOffset>711200</wp:posOffset>
                </wp:positionH>
                <wp:positionV relativeFrom="paragraph">
                  <wp:posOffset>182245</wp:posOffset>
                </wp:positionV>
                <wp:extent cx="6396355" cy="1270"/>
                <wp:effectExtent l="0" t="0" r="0" b="0"/>
                <wp:wrapTopAndBottom/>
                <wp:docPr id="34" name="Graphi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6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6355">
                              <a:moveTo>
                                <a:pt x="0" y="0"/>
                              </a:moveTo>
                              <a:lnTo>
                                <a:pt x="6396237" y="0"/>
                              </a:lnTo>
                            </a:path>
                          </a:pathLst>
                        </a:custGeom>
                        <a:ln w="88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6047BF" id="Graphic 34" o:spid="_x0000_s1026" style="position:absolute;margin-left:56pt;margin-top:14.35pt;width:503.65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6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" path="m,l6396237,e" filled="f" strokeweight=".24717mm">
                <v:path arrowok="t"/>
                <w10:wrap type="topAndBottom" anchorx="page"/>
              </v:shape>
            </w:pict>
          </mc:Fallback>
        </mc:AlternateContent>
      </w:r>
    </w:p>
    <w:sectPr w:rsidR="006305C4">
      <w:pgSz w:w="12240" w:h="15840"/>
      <w:pgMar w:top="960" w:right="360" w:bottom="280" w:left="360" w:header="718" w:footer="0" w:gutter="0"/>
      <w:pgBorders w:offsetFrom="page">
        <w:top w:val="single" w:sz="24" w:space="24" w:color="000000"/>
        <w:left w:val="single" w:sz="24" w:space="24" w:color="000000"/>
        <w:bottom w:val="single" w:sz="24" w:space="24" w:color="000000"/>
        <w:right w:val="single" w:sz="2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61977" w14:textId="77777777" w:rsidR="00E33033" w:rsidRDefault="00E33033">
      <w:r>
        <w:separator/>
      </w:r>
    </w:p>
  </w:endnote>
  <w:endnote w:type="continuationSeparator" w:id="0">
    <w:p w14:paraId="74AED213" w14:textId="77777777" w:rsidR="00E33033" w:rsidRDefault="00E3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43AA3" w14:textId="77777777" w:rsidR="00E33033" w:rsidRDefault="00E33033">
      <w:r>
        <w:separator/>
      </w:r>
    </w:p>
  </w:footnote>
  <w:footnote w:type="continuationSeparator" w:id="0">
    <w:p w14:paraId="2D5CC997" w14:textId="77777777" w:rsidR="00E33033" w:rsidRDefault="00E33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12BA6" w14:textId="77777777" w:rsidR="006305C4" w:rsidRDefault="005E360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75648" behindDoc="1" locked="0" layoutInCell="1" allowOverlap="1" wp14:anchorId="748B5BE5" wp14:editId="215157B4">
              <wp:simplePos x="0" y="0"/>
              <wp:positionH relativeFrom="page">
                <wp:posOffset>337185</wp:posOffset>
              </wp:positionH>
              <wp:positionV relativeFrom="page">
                <wp:posOffset>442595</wp:posOffset>
              </wp:positionV>
              <wp:extent cx="6907530" cy="187325"/>
              <wp:effectExtent l="0" t="0" r="0" b="0"/>
              <wp:wrapNone/>
              <wp:docPr id="5" name="Text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0753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27EB2F" w14:textId="77777777" w:rsidR="006305C4" w:rsidRDefault="005E3602">
                          <w:pPr>
                            <w:tabs>
                              <w:tab w:val="left" w:pos="5995"/>
                              <w:tab w:val="left" w:pos="10857"/>
                            </w:tabs>
                            <w:spacing w:before="22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spacing w:val="-4"/>
                            </w:rPr>
                            <w:t xml:space="preserve">Jina la </w:t>
                          </w:r>
                          <w:proofErr w:type="spellStart"/>
                          <w:r>
                            <w:rPr>
                              <w:spacing w:val="-4"/>
                            </w:rPr>
                            <w:t>Mwanafunzi</w:t>
                          </w:r>
                          <w:proofErr w:type="spellEnd"/>
                          <w:r>
                            <w:rPr>
                              <w:spacing w:val="5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u w:val="single"/>
                            </w:rPr>
                            <w:tab/>
                          </w:r>
                          <w:r>
                            <w:rPr>
                              <w:spacing w:val="-2"/>
                            </w:rPr>
                            <w:t>Shule</w:t>
                          </w:r>
                          <w:r>
                            <w:rPr>
                              <w:rFonts w:ascii="Times New Roman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8B5BE5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4" type="#_x0000_t202" style="position:absolute;margin-left:26.55pt;margin-top:34.85pt;width:543.9pt;height:14.75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" filled="f" stroked="f">
              <v:textbox inset="0,0,0,0">
                <w:txbxContent>
                  <w:p w14:paraId="1027EB2F" w14:textId="77777777" w:rsidR="006305C4" w:rsidRDefault="005E3602">
                    <w:pPr>
                      <w:tabs>
                        <w:tab w:val="left" w:pos="5995"/>
                        <w:tab w:val="left" w:pos="10857"/>
                      </w:tabs>
                      <w:spacing w:before="22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spacing w:val="-4"/>
                      </w:rPr>
                      <w:t xml:space="preserve">Jina la </w:t>
                    </w:r>
                    <w:proofErr w:type="spellStart"/>
                    <w:r>
                      <w:rPr>
                        <w:spacing w:val="-4"/>
                      </w:rPr>
                      <w:t>Mwanafunzi</w:t>
                    </w:r>
                    <w:proofErr w:type="spellEnd"/>
                    <w:r>
                      <w:rPr>
                        <w:spacing w:val="59"/>
                      </w:rPr>
                      <w:t xml:space="preserve"> </w:t>
                    </w:r>
                    <w:r>
                      <w:rPr>
                        <w:rFonts w:ascii="Times New Roman"/>
                        <w:u w:val="single"/>
                      </w:rPr>
                      <w:tab/>
                    </w:r>
                    <w:r>
                      <w:rPr>
                        <w:spacing w:val="-2"/>
                      </w:rPr>
                      <w:t>Shule</w:t>
                    </w:r>
                    <w:r>
                      <w:rPr>
                        <w:rFonts w:ascii="Times New Roman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5E306ED"/>
    <w:multiLevelType w:val="multilevel"/>
    <w:tmpl w:val="B5E306ED"/>
    <w:lvl w:ilvl="0">
      <w:start w:val="1"/>
      <w:numFmt w:val="lowerRoman"/>
      <w:lvlText w:val="(%1)"/>
      <w:lvlJc w:val="left"/>
      <w:pPr>
        <w:ind w:left="1394" w:hanging="632"/>
        <w:jc w:val="left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86"/>
        <w:sz w:val="28"/>
        <w:szCs w:val="28"/>
        <w:lang w:eastAsia="en-US" w:bidi="ar-SA"/>
      </w:rPr>
    </w:lvl>
    <w:lvl w:ilvl="1">
      <w:numFmt w:val="bullet"/>
      <w:lvlText w:val="•"/>
      <w:lvlJc w:val="left"/>
      <w:pPr>
        <w:ind w:left="2412" w:hanging="632"/>
      </w:pPr>
      <w:rPr>
        <w:rFonts w:hint="default"/>
        <w:lang w:eastAsia="en-US" w:bidi="ar-SA"/>
      </w:rPr>
    </w:lvl>
    <w:lvl w:ilvl="2">
      <w:numFmt w:val="bullet"/>
      <w:lvlText w:val="•"/>
      <w:lvlJc w:val="left"/>
      <w:pPr>
        <w:ind w:left="3424" w:hanging="632"/>
      </w:pPr>
      <w:rPr>
        <w:rFonts w:hint="default"/>
        <w:lang w:eastAsia="en-US" w:bidi="ar-SA"/>
      </w:rPr>
    </w:lvl>
    <w:lvl w:ilvl="3">
      <w:numFmt w:val="bullet"/>
      <w:lvlText w:val="•"/>
      <w:lvlJc w:val="left"/>
      <w:pPr>
        <w:ind w:left="4436" w:hanging="632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5448" w:hanging="632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6460" w:hanging="632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7472" w:hanging="632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8484" w:hanging="632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9496" w:hanging="632"/>
      </w:pPr>
      <w:rPr>
        <w:rFonts w:hint="default"/>
        <w:lang w:eastAsia="en-US" w:bidi="ar-SA"/>
      </w:rPr>
    </w:lvl>
  </w:abstractNum>
  <w:abstractNum w:abstractNumId="1" w15:restartNumberingAfterBreak="0">
    <w:nsid w:val="BF205925"/>
    <w:multiLevelType w:val="multilevel"/>
    <w:tmpl w:val="BF205925"/>
    <w:lvl w:ilvl="0">
      <w:start w:val="2"/>
      <w:numFmt w:val="upperLetter"/>
      <w:lvlText w:val="%1."/>
      <w:lvlJc w:val="left"/>
      <w:pPr>
        <w:ind w:left="819" w:hanging="431"/>
        <w:jc w:val="left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98"/>
        <w:sz w:val="28"/>
        <w:szCs w:val="28"/>
        <w:lang w:eastAsia="en-US" w:bidi="ar-SA"/>
      </w:rPr>
    </w:lvl>
    <w:lvl w:ilvl="1">
      <w:numFmt w:val="bullet"/>
      <w:lvlText w:val="•"/>
      <w:lvlJc w:val="left"/>
      <w:pPr>
        <w:ind w:left="1204" w:hanging="431"/>
      </w:pPr>
      <w:rPr>
        <w:rFonts w:hint="default"/>
        <w:lang w:eastAsia="en-US" w:bidi="ar-SA"/>
      </w:rPr>
    </w:lvl>
    <w:lvl w:ilvl="2">
      <w:numFmt w:val="bullet"/>
      <w:lvlText w:val="•"/>
      <w:lvlJc w:val="left"/>
      <w:pPr>
        <w:ind w:left="1588" w:hanging="431"/>
      </w:pPr>
      <w:rPr>
        <w:rFonts w:hint="default"/>
        <w:lang w:eastAsia="en-US" w:bidi="ar-SA"/>
      </w:rPr>
    </w:lvl>
    <w:lvl w:ilvl="3">
      <w:numFmt w:val="bullet"/>
      <w:lvlText w:val="•"/>
      <w:lvlJc w:val="left"/>
      <w:pPr>
        <w:ind w:left="1972" w:hanging="431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2357" w:hanging="431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2741" w:hanging="431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3125" w:hanging="431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3510" w:hanging="431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3894" w:hanging="431"/>
      </w:pPr>
      <w:rPr>
        <w:rFonts w:hint="default"/>
        <w:lang w:eastAsia="en-US" w:bidi="ar-SA"/>
      </w:rPr>
    </w:lvl>
  </w:abstractNum>
  <w:abstractNum w:abstractNumId="2" w15:restartNumberingAfterBreak="0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72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eastAsia="en-US" w:bidi="ar-SA"/>
      </w:rPr>
    </w:lvl>
    <w:lvl w:ilvl="1">
      <w:start w:val="1"/>
      <w:numFmt w:val="lowerRoman"/>
      <w:lvlText w:val="%2."/>
      <w:lvlJc w:val="left"/>
      <w:pPr>
        <w:ind w:left="722" w:hanging="32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eastAsia="en-US" w:bidi="ar-SA"/>
      </w:rPr>
    </w:lvl>
    <w:lvl w:ilvl="2">
      <w:start w:val="1"/>
      <w:numFmt w:val="upperLetter"/>
      <w:lvlText w:val="%3."/>
      <w:lvlJc w:val="left"/>
      <w:pPr>
        <w:ind w:left="1068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eastAsia="en-US" w:bidi="ar-SA"/>
      </w:rPr>
    </w:lvl>
    <w:lvl w:ilvl="3">
      <w:numFmt w:val="bullet"/>
      <w:lvlText w:val="•"/>
      <w:lvlJc w:val="left"/>
      <w:pPr>
        <w:ind w:left="1060" w:hanging="346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1160" w:hanging="346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2886" w:hanging="346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4613" w:hanging="346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6340" w:hanging="346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8066" w:hanging="346"/>
      </w:pPr>
      <w:rPr>
        <w:rFonts w:hint="default"/>
        <w:lang w:eastAsia="en-US" w:bidi="ar-SA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000" w:hanging="69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color w:val="231F1F"/>
        <w:spacing w:val="0"/>
        <w:w w:val="88"/>
        <w:sz w:val="28"/>
        <w:szCs w:val="28"/>
        <w:lang w:eastAsia="en-US" w:bidi="ar-SA"/>
      </w:rPr>
    </w:lvl>
    <w:lvl w:ilvl="1">
      <w:numFmt w:val="bullet"/>
      <w:lvlText w:val="•"/>
      <w:lvlJc w:val="left"/>
      <w:pPr>
        <w:ind w:left="2052" w:hanging="694"/>
      </w:pPr>
      <w:rPr>
        <w:rFonts w:hint="default"/>
        <w:lang w:eastAsia="en-US" w:bidi="ar-SA"/>
      </w:rPr>
    </w:lvl>
    <w:lvl w:ilvl="2">
      <w:numFmt w:val="bullet"/>
      <w:lvlText w:val="•"/>
      <w:lvlJc w:val="left"/>
      <w:pPr>
        <w:ind w:left="3104" w:hanging="694"/>
      </w:pPr>
      <w:rPr>
        <w:rFonts w:hint="default"/>
        <w:lang w:eastAsia="en-US" w:bidi="ar-SA"/>
      </w:rPr>
    </w:lvl>
    <w:lvl w:ilvl="3">
      <w:numFmt w:val="bullet"/>
      <w:lvlText w:val="•"/>
      <w:lvlJc w:val="left"/>
      <w:pPr>
        <w:ind w:left="4156" w:hanging="694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5208" w:hanging="694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6260" w:hanging="694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7312" w:hanging="694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8364" w:hanging="694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9416" w:hanging="694"/>
      </w:pPr>
      <w:rPr>
        <w:rFonts w:hint="default"/>
        <w:lang w:eastAsia="en-US" w:bidi="ar-SA"/>
      </w:rPr>
    </w:lvl>
  </w:abstractNum>
  <w:abstractNum w:abstractNumId="4" w15:restartNumberingAfterBreak="0">
    <w:nsid w:val="03D62ECE"/>
    <w:multiLevelType w:val="multilevel"/>
    <w:tmpl w:val="03D62ECE"/>
    <w:lvl w:ilvl="0">
      <w:start w:val="1"/>
      <w:numFmt w:val="lowerRoman"/>
      <w:lvlText w:val="%1."/>
      <w:lvlJc w:val="left"/>
      <w:pPr>
        <w:ind w:left="542" w:hanging="32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eastAsia="en-US" w:bidi="ar-SA"/>
      </w:rPr>
    </w:lvl>
    <w:lvl w:ilvl="1">
      <w:numFmt w:val="bullet"/>
      <w:lvlText w:val="•"/>
      <w:lvlJc w:val="left"/>
      <w:pPr>
        <w:ind w:left="1638" w:hanging="329"/>
      </w:pPr>
      <w:rPr>
        <w:rFonts w:hint="default"/>
        <w:lang w:eastAsia="en-US" w:bidi="ar-SA"/>
      </w:rPr>
    </w:lvl>
    <w:lvl w:ilvl="2">
      <w:numFmt w:val="bullet"/>
      <w:lvlText w:val="•"/>
      <w:lvlJc w:val="left"/>
      <w:pPr>
        <w:ind w:left="2736" w:hanging="329"/>
      </w:pPr>
      <w:rPr>
        <w:rFonts w:hint="default"/>
        <w:lang w:eastAsia="en-US" w:bidi="ar-SA"/>
      </w:rPr>
    </w:lvl>
    <w:lvl w:ilvl="3">
      <w:numFmt w:val="bullet"/>
      <w:lvlText w:val="•"/>
      <w:lvlJc w:val="left"/>
      <w:pPr>
        <w:ind w:left="3834" w:hanging="329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4932" w:hanging="329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6030" w:hanging="329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7128" w:hanging="329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8226" w:hanging="329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9324" w:hanging="329"/>
      </w:pPr>
      <w:rPr>
        <w:rFonts w:hint="default"/>
        <w:lang w:eastAsia="en-US" w:bidi="ar-SA"/>
      </w:rPr>
    </w:lvl>
  </w:abstractNum>
  <w:abstractNum w:abstractNumId="5" w15:restartNumberingAfterBreak="0">
    <w:nsid w:val="25B654F3"/>
    <w:multiLevelType w:val="multilevel"/>
    <w:tmpl w:val="25B654F3"/>
    <w:lvl w:ilvl="0">
      <w:start w:val="1"/>
      <w:numFmt w:val="lowerRoman"/>
      <w:lvlText w:val="(%1)"/>
      <w:lvlJc w:val="left"/>
      <w:pPr>
        <w:ind w:left="760" w:hanging="449"/>
        <w:jc w:val="left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86"/>
        <w:sz w:val="28"/>
        <w:szCs w:val="28"/>
        <w:lang w:eastAsia="en-US" w:bidi="ar-SA"/>
      </w:rPr>
    </w:lvl>
    <w:lvl w:ilvl="1">
      <w:numFmt w:val="bullet"/>
      <w:lvlText w:val="•"/>
      <w:lvlJc w:val="left"/>
      <w:pPr>
        <w:ind w:left="1836" w:hanging="449"/>
      </w:pPr>
      <w:rPr>
        <w:rFonts w:hint="default"/>
        <w:lang w:eastAsia="en-US" w:bidi="ar-SA"/>
      </w:rPr>
    </w:lvl>
    <w:lvl w:ilvl="2">
      <w:numFmt w:val="bullet"/>
      <w:lvlText w:val="•"/>
      <w:lvlJc w:val="left"/>
      <w:pPr>
        <w:ind w:left="2912" w:hanging="449"/>
      </w:pPr>
      <w:rPr>
        <w:rFonts w:hint="default"/>
        <w:lang w:eastAsia="en-US" w:bidi="ar-SA"/>
      </w:rPr>
    </w:lvl>
    <w:lvl w:ilvl="3">
      <w:numFmt w:val="bullet"/>
      <w:lvlText w:val="•"/>
      <w:lvlJc w:val="left"/>
      <w:pPr>
        <w:ind w:left="3988" w:hanging="449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5064" w:hanging="449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6140" w:hanging="449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7216" w:hanging="449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8292" w:hanging="449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9368" w:hanging="449"/>
      </w:pPr>
      <w:rPr>
        <w:rFonts w:hint="default"/>
        <w:lang w:eastAsia="en-US" w:bidi="ar-SA"/>
      </w:rPr>
    </w:lvl>
  </w:abstractNum>
  <w:abstractNum w:abstractNumId="6" w15:restartNumberingAfterBreak="0">
    <w:nsid w:val="59ADCABA"/>
    <w:multiLevelType w:val="multilevel"/>
    <w:tmpl w:val="59ADCABA"/>
    <w:lvl w:ilvl="0">
      <w:start w:val="1"/>
      <w:numFmt w:val="lowerRoman"/>
      <w:lvlText w:val="(%1)"/>
      <w:lvlJc w:val="left"/>
      <w:pPr>
        <w:ind w:left="928" w:hanging="540"/>
        <w:jc w:val="left"/>
      </w:pPr>
      <w:rPr>
        <w:rFonts w:ascii="Georgia" w:eastAsia="Georgia" w:hAnsi="Georgia" w:cs="Georgia" w:hint="default"/>
        <w:b w:val="0"/>
        <w:bCs w:val="0"/>
        <w:i w:val="0"/>
        <w:iCs w:val="0"/>
        <w:color w:val="231F1F"/>
        <w:spacing w:val="0"/>
        <w:w w:val="86"/>
        <w:sz w:val="28"/>
        <w:szCs w:val="28"/>
        <w:lang w:eastAsia="en-US" w:bidi="ar-SA"/>
      </w:rPr>
    </w:lvl>
    <w:lvl w:ilvl="1">
      <w:numFmt w:val="bullet"/>
      <w:lvlText w:val="•"/>
      <w:lvlJc w:val="left"/>
      <w:pPr>
        <w:ind w:left="1358" w:hanging="540"/>
      </w:pPr>
      <w:rPr>
        <w:rFonts w:hint="default"/>
        <w:lang w:eastAsia="en-US" w:bidi="ar-SA"/>
      </w:rPr>
    </w:lvl>
    <w:lvl w:ilvl="2">
      <w:numFmt w:val="bullet"/>
      <w:lvlText w:val="•"/>
      <w:lvlJc w:val="left"/>
      <w:pPr>
        <w:ind w:left="1797" w:hanging="540"/>
      </w:pPr>
      <w:rPr>
        <w:rFonts w:hint="default"/>
        <w:lang w:eastAsia="en-US" w:bidi="ar-SA"/>
      </w:rPr>
    </w:lvl>
    <w:lvl w:ilvl="3">
      <w:numFmt w:val="bullet"/>
      <w:lvlText w:val="•"/>
      <w:lvlJc w:val="left"/>
      <w:pPr>
        <w:ind w:left="2236" w:hanging="540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2675" w:hanging="540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3114" w:hanging="540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3552" w:hanging="540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3991" w:hanging="540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4430" w:hanging="540"/>
      </w:pPr>
      <w:rPr>
        <w:rFonts w:hint="default"/>
        <w:lang w:eastAsia="en-US" w:bidi="ar-SA"/>
      </w:rPr>
    </w:lvl>
  </w:abstractNum>
  <w:num w:numId="1" w16cid:durableId="537355597">
    <w:abstractNumId w:val="3"/>
  </w:num>
  <w:num w:numId="2" w16cid:durableId="900943722">
    <w:abstractNumId w:val="2"/>
  </w:num>
  <w:num w:numId="3" w16cid:durableId="2025596901">
    <w:abstractNumId w:val="6"/>
  </w:num>
  <w:num w:numId="4" w16cid:durableId="42945360">
    <w:abstractNumId w:val="1"/>
  </w:num>
  <w:num w:numId="5" w16cid:durableId="1213006825">
    <w:abstractNumId w:val="0"/>
  </w:num>
  <w:num w:numId="6" w16cid:durableId="1273323219">
    <w:abstractNumId w:val="4"/>
  </w:num>
  <w:num w:numId="7" w16cid:durableId="2953745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3074"/>
    <w:rsid w:val="00250E62"/>
    <w:rsid w:val="00333482"/>
    <w:rsid w:val="004E3074"/>
    <w:rsid w:val="005E3602"/>
    <w:rsid w:val="005F2BAE"/>
    <w:rsid w:val="006305C4"/>
    <w:rsid w:val="00C55F46"/>
    <w:rsid w:val="00CE02AA"/>
    <w:rsid w:val="00E33033"/>
    <w:rsid w:val="08014D1E"/>
    <w:rsid w:val="1F765502"/>
    <w:rsid w:val="27317DC5"/>
    <w:rsid w:val="71F1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BDF28C6"/>
  <w15:docId w15:val="{2C587B69-D19D-432B-A772-F548392A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</w:rPr>
  </w:style>
  <w:style w:type="paragraph" w:styleId="Heading1">
    <w:name w:val="heading 1"/>
    <w:basedOn w:val="Normal"/>
    <w:uiPriority w:val="1"/>
    <w:qFormat/>
    <w:pPr>
      <w:ind w:right="247"/>
      <w:jc w:val="center"/>
      <w:outlineLvl w:val="0"/>
    </w:pPr>
    <w:rPr>
      <w:rFonts w:ascii="Calibri" w:eastAsia="Calibri" w:hAnsi="Calibri" w:cs="Calibri"/>
      <w:b/>
      <w:bCs/>
      <w:sz w:val="40"/>
      <w:szCs w:val="40"/>
    </w:rPr>
  </w:style>
  <w:style w:type="paragraph" w:styleId="Heading2">
    <w:name w:val="heading 2"/>
    <w:basedOn w:val="Normal"/>
    <w:uiPriority w:val="1"/>
    <w:qFormat/>
    <w:pPr>
      <w:spacing w:before="45"/>
      <w:outlineLvl w:val="1"/>
    </w:pPr>
    <w:rPr>
      <w:rFonts w:ascii="Calibri" w:eastAsia="Calibri" w:hAnsi="Calibri" w:cs="Calibri"/>
      <w:b/>
      <w:bCs/>
      <w:sz w:val="28"/>
      <w:szCs w:val="28"/>
      <w:u w:val="single" w:color="000000"/>
    </w:rPr>
  </w:style>
  <w:style w:type="paragraph" w:styleId="Heading3">
    <w:name w:val="heading 3"/>
    <w:basedOn w:val="Normal"/>
    <w:uiPriority w:val="1"/>
    <w:qFormat/>
    <w:pPr>
      <w:ind w:left="721" w:hanging="359"/>
      <w:outlineLvl w:val="2"/>
    </w:pPr>
    <w:rPr>
      <w:rFonts w:ascii="Calibri" w:eastAsia="Calibri" w:hAnsi="Calibri" w:cs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234"/>
      <w:ind w:left="1192" w:right="304" w:firstLine="1754"/>
    </w:pPr>
    <w:rPr>
      <w:rFonts w:ascii="Calibri" w:eastAsia="Calibri" w:hAnsi="Calibri" w:cs="Calibri"/>
      <w:b/>
      <w:bCs/>
      <w:sz w:val="44"/>
      <w:szCs w:val="44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  <w:pPr>
      <w:ind w:left="1000" w:hanging="69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669</Words>
  <Characters>3815</Characters>
  <Application>Microsoft Office Word</Application>
  <DocSecurity>0</DocSecurity>
  <Lines>31</Lines>
  <Paragraphs>8</Paragraphs>
  <ScaleCrop>false</ScaleCrop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HISTORIA 3</dc:title>
  <dc:creator>user</dc:creator>
  <cp:lastModifiedBy>DX</cp:lastModifiedBy>
  <cp:revision>4</cp:revision>
  <dcterms:created xsi:type="dcterms:W3CDTF">2025-01-22T05:40:00Z</dcterms:created>
  <dcterms:modified xsi:type="dcterms:W3CDTF">2025-05-30T17:53:00Z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2024-05-15T00:00:00Z</vt:filetime>
  </property>
  <property fmtid="{D5CDD505-2E9C-101B-9397-08002B2CF9AE}" pid="3" name="LastSaved">
    <vt:filetime>2025-01-20T00:00:00Z</vt:filetime>
  </property>
  <property fmtid="{D5CDD505-2E9C-101B-9397-08002B2CF9AE}" pid="4" name="Producer">
    <vt:lpwstr>4-Heights™ PDF Library 3.4.0.6904 (http://www.pdf-tools.com)</vt:lpwstr>
  </property>
  <property fmtid="{D5CDD505-2E9C-101B-9397-08002B2CF9AE}" pid="5" name="KSOProductBuildVer">
    <vt:lpwstr>1033-12.2.0.19805</vt:lpwstr>
  </property>
  <property fmtid="{D5CDD505-2E9C-101B-9397-08002B2CF9AE}" pid="6" name="ICV">
    <vt:lpwstr>587AC70C183D4B529A049B9F1C303188_13</vt:lpwstr>
  </property>
</Properties>
</file>